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43FDA14" w14:textId="77777777" w:rsidR="004C7E94" w:rsidRPr="004C7E94" w:rsidRDefault="004C7E94" w:rsidP="004C7E94">
      <w:pPr>
        <w:autoSpaceDE w:val="0"/>
        <w:autoSpaceDN w:val="0"/>
        <w:adjustRightInd w:val="0"/>
        <w:spacing w:line="240" w:lineRule="auto"/>
        <w:rPr>
          <w:rFonts w:asciiTheme="majorHAnsi" w:eastAsiaTheme="majorEastAsia" w:hAnsiTheme="majorHAnsi" w:cstheme="majorBidi"/>
          <w:b/>
          <w:bCs/>
          <w:sz w:val="28"/>
          <w:szCs w:val="28"/>
        </w:rPr>
      </w:pPr>
      <w:r w:rsidRPr="004C7E94">
        <w:rPr>
          <w:rFonts w:asciiTheme="majorHAnsi" w:eastAsiaTheme="majorEastAsia" w:hAnsiTheme="majorHAnsi" w:cstheme="majorBidi"/>
          <w:b/>
          <w:bCs/>
          <w:sz w:val="28"/>
          <w:szCs w:val="28"/>
        </w:rPr>
        <w:t>Selbstständigkeitserklärung zur wissenschaftlichen Arbeit am Psychologischen Institut, Fachrichtung Klinische Psychologie Kinder/Jugendliche &amp; Paare/Familien der Universität Zürich</w:t>
      </w:r>
    </w:p>
    <w:p w14:paraId="2C2D6311" w14:textId="77777777" w:rsidR="004C7E94" w:rsidRDefault="004C7E94" w:rsidP="004C7E94">
      <w:pPr>
        <w:autoSpaceDE w:val="0"/>
        <w:autoSpaceDN w:val="0"/>
        <w:adjustRightInd w:val="0"/>
        <w:spacing w:line="240" w:lineRule="auto"/>
        <w:rPr>
          <w:b/>
          <w:lang w:eastAsia="de-CH"/>
        </w:rPr>
      </w:pPr>
    </w:p>
    <w:p w14:paraId="0F3D7C41" w14:textId="7DE3EDF9" w:rsidR="004C7E94" w:rsidRPr="009E079B" w:rsidRDefault="004C7E94" w:rsidP="004C7E94">
      <w:pPr>
        <w:autoSpaceDE w:val="0"/>
        <w:autoSpaceDN w:val="0"/>
        <w:adjustRightInd w:val="0"/>
        <w:spacing w:line="240" w:lineRule="auto"/>
        <w:rPr>
          <w:b/>
          <w:lang w:eastAsia="de-CH"/>
        </w:rPr>
      </w:pPr>
      <w:r w:rsidRPr="009E079B">
        <w:rPr>
          <w:b/>
          <w:lang w:eastAsia="de-CH"/>
        </w:rPr>
        <w:t>Originalarbeit</w:t>
      </w:r>
    </w:p>
    <w:p w14:paraId="0DA430EA" w14:textId="40FB4A62" w:rsidR="004C7E94" w:rsidRDefault="004C7E94" w:rsidP="004C7E94">
      <w:pPr>
        <w:autoSpaceDE w:val="0"/>
        <w:autoSpaceDN w:val="0"/>
        <w:adjustRightInd w:val="0"/>
        <w:spacing w:line="240" w:lineRule="auto"/>
        <w:rPr>
          <w:lang w:eastAsia="de-CH"/>
        </w:rPr>
      </w:pPr>
      <w:r w:rsidRPr="008923A3">
        <w:rPr>
          <w:lang w:eastAsia="de-CH"/>
        </w:rPr>
        <w:t>Ich erkläre ausdrücklich, dass es sich bei der von mir eingereichten schriftlichen Arbeit mit</w:t>
      </w:r>
      <w:r>
        <w:rPr>
          <w:lang w:eastAsia="de-CH"/>
        </w:rPr>
        <w:t xml:space="preserve"> </w:t>
      </w:r>
      <w:r w:rsidRPr="008923A3">
        <w:rPr>
          <w:lang w:eastAsia="de-CH"/>
        </w:rPr>
        <w:t>dem Titel</w:t>
      </w:r>
    </w:p>
    <w:p w14:paraId="6EF5354E" w14:textId="77777777" w:rsidR="004C7E94" w:rsidRPr="008923A3" w:rsidRDefault="004C7E94" w:rsidP="004C7E94">
      <w:pPr>
        <w:autoSpaceDE w:val="0"/>
        <w:autoSpaceDN w:val="0"/>
        <w:adjustRightInd w:val="0"/>
        <w:spacing w:line="240" w:lineRule="auto"/>
        <w:rPr>
          <w:lang w:eastAsia="de-CH"/>
        </w:rPr>
      </w:pPr>
    </w:p>
    <w:p w14:paraId="500AE94C" w14:textId="77777777" w:rsidR="004C7E94" w:rsidRDefault="004C7E94" w:rsidP="004C7E94">
      <w:pPr>
        <w:autoSpaceDE w:val="0"/>
        <w:autoSpaceDN w:val="0"/>
        <w:adjustRightInd w:val="0"/>
        <w:spacing w:line="240" w:lineRule="auto"/>
        <w:rPr>
          <w:lang w:eastAsia="de-CH"/>
        </w:rPr>
      </w:pPr>
      <w:r w:rsidRPr="008923A3">
        <w:rPr>
          <w:lang w:eastAsia="de-CH"/>
        </w:rPr>
        <w:t>..........................................................................................................................................</w:t>
      </w:r>
    </w:p>
    <w:p w14:paraId="4DA4DB1B" w14:textId="77777777" w:rsidR="004C7E94" w:rsidRPr="008923A3" w:rsidRDefault="004C7E94" w:rsidP="004C7E94">
      <w:pPr>
        <w:autoSpaceDE w:val="0"/>
        <w:autoSpaceDN w:val="0"/>
        <w:adjustRightInd w:val="0"/>
        <w:spacing w:line="240" w:lineRule="auto"/>
        <w:rPr>
          <w:lang w:eastAsia="de-CH"/>
        </w:rPr>
      </w:pPr>
    </w:p>
    <w:p w14:paraId="4876741F" w14:textId="77777777" w:rsidR="004C7E94" w:rsidRDefault="004C7E94" w:rsidP="004C7E94">
      <w:pPr>
        <w:autoSpaceDE w:val="0"/>
        <w:autoSpaceDN w:val="0"/>
        <w:adjustRightInd w:val="0"/>
        <w:spacing w:line="240" w:lineRule="auto"/>
        <w:rPr>
          <w:lang w:eastAsia="de-CH"/>
        </w:rPr>
      </w:pPr>
      <w:r w:rsidRPr="008923A3">
        <w:rPr>
          <w:lang w:eastAsia="de-CH"/>
        </w:rPr>
        <w:t>..........................................................................................................................................</w:t>
      </w:r>
    </w:p>
    <w:p w14:paraId="0351B6E3" w14:textId="77777777" w:rsidR="004C7E94" w:rsidRPr="008923A3" w:rsidRDefault="004C7E94" w:rsidP="004C7E94">
      <w:pPr>
        <w:autoSpaceDE w:val="0"/>
        <w:autoSpaceDN w:val="0"/>
        <w:adjustRightInd w:val="0"/>
        <w:spacing w:line="240" w:lineRule="auto"/>
        <w:rPr>
          <w:lang w:eastAsia="de-CH"/>
        </w:rPr>
      </w:pPr>
    </w:p>
    <w:p w14:paraId="215B016D" w14:textId="182CDBBD" w:rsidR="004C7E94" w:rsidRDefault="004C7E94" w:rsidP="004C7E94">
      <w:pPr>
        <w:autoSpaceDE w:val="0"/>
        <w:autoSpaceDN w:val="0"/>
        <w:adjustRightInd w:val="0"/>
        <w:spacing w:line="240" w:lineRule="auto"/>
        <w:rPr>
          <w:lang w:eastAsia="de-CH"/>
        </w:rPr>
      </w:pPr>
      <w:r w:rsidRPr="008923A3">
        <w:rPr>
          <w:lang w:eastAsia="de-CH"/>
        </w:rPr>
        <w:t>um eine von mir selbst und ohne unerlaubte Beihilfe sowie in eigenen Worten verfasste</w:t>
      </w:r>
      <w:r>
        <w:rPr>
          <w:lang w:eastAsia="de-CH"/>
        </w:rPr>
        <w:t xml:space="preserve"> </w:t>
      </w:r>
      <w:r w:rsidRPr="008923A3">
        <w:rPr>
          <w:lang w:eastAsia="de-CH"/>
        </w:rPr>
        <w:t>Originalarbeit handelt</w:t>
      </w:r>
      <w:r>
        <w:rPr>
          <w:lang w:eastAsia="de-CH"/>
        </w:rPr>
        <w:t xml:space="preserve"> und dass ich die Grundsätze wissenschaftlicher Redlichkeit eingehalten habe (vgl. </w:t>
      </w:r>
      <w:hyperlink r:id="rId11" w:history="1">
        <w:r w:rsidRPr="006175A6">
          <w:rPr>
            <w:rStyle w:val="Hyperlink"/>
          </w:rPr>
          <w:t>https://api.swiss-academies.ch/site/assets/files/25852/kodex_layout_de_web.pdf</w:t>
        </w:r>
      </w:hyperlink>
      <w:r>
        <w:t>)</w:t>
      </w:r>
      <w:r w:rsidRPr="008923A3">
        <w:rPr>
          <w:lang w:eastAsia="de-CH"/>
        </w:rPr>
        <w:t>.</w:t>
      </w:r>
      <w:r>
        <w:rPr>
          <w:lang w:eastAsia="de-CH"/>
        </w:rPr>
        <w:t xml:space="preserve"> </w:t>
      </w:r>
      <w:r w:rsidRPr="008923A3">
        <w:rPr>
          <w:lang w:eastAsia="de-CH"/>
        </w:rPr>
        <w:t>Sofern es sich dabei um eine Arbeit von me</w:t>
      </w:r>
      <w:r>
        <w:rPr>
          <w:lang w:eastAsia="de-CH"/>
        </w:rPr>
        <w:t>h</w:t>
      </w:r>
      <w:r w:rsidRPr="008923A3">
        <w:rPr>
          <w:lang w:eastAsia="de-CH"/>
        </w:rPr>
        <w:t>reren Verfasserinnen oder Verfassern handelt,</w:t>
      </w:r>
      <w:r>
        <w:rPr>
          <w:lang w:eastAsia="de-CH"/>
        </w:rPr>
        <w:t xml:space="preserve"> </w:t>
      </w:r>
      <w:r w:rsidRPr="008923A3">
        <w:rPr>
          <w:lang w:eastAsia="de-CH"/>
        </w:rPr>
        <w:t>bestätige ich, dass die entsprechenden Teile der Arbeit korrekt und klar gekennzeichnet und</w:t>
      </w:r>
      <w:r>
        <w:rPr>
          <w:lang w:eastAsia="de-CH"/>
        </w:rPr>
        <w:t xml:space="preserve"> </w:t>
      </w:r>
      <w:r w:rsidRPr="008923A3">
        <w:rPr>
          <w:lang w:eastAsia="de-CH"/>
        </w:rPr>
        <w:t>der jeweiligen Autorin oder dem jeweiligen Autor eindeutig zuzuordnen sind.</w:t>
      </w:r>
    </w:p>
    <w:p w14:paraId="3B5287A4" w14:textId="77777777" w:rsidR="004C7E94" w:rsidRPr="008923A3" w:rsidRDefault="004C7E94" w:rsidP="004C7E94">
      <w:pPr>
        <w:autoSpaceDE w:val="0"/>
        <w:autoSpaceDN w:val="0"/>
        <w:adjustRightInd w:val="0"/>
        <w:spacing w:line="240" w:lineRule="auto"/>
        <w:rPr>
          <w:lang w:eastAsia="de-CH"/>
        </w:rPr>
      </w:pPr>
    </w:p>
    <w:p w14:paraId="682A7EA2" w14:textId="77777777" w:rsidR="004C7E94" w:rsidRDefault="004C7E94" w:rsidP="004C7E94">
      <w:pPr>
        <w:autoSpaceDE w:val="0"/>
        <w:autoSpaceDN w:val="0"/>
        <w:adjustRightInd w:val="0"/>
        <w:spacing w:line="240" w:lineRule="auto"/>
        <w:rPr>
          <w:lang w:eastAsia="de-CH"/>
        </w:rPr>
      </w:pPr>
      <w:r w:rsidRPr="008923A3">
        <w:rPr>
          <w:lang w:eastAsia="de-CH"/>
        </w:rPr>
        <w:t>Ich bestätige überdies, dass</w:t>
      </w:r>
      <w:r>
        <w:rPr>
          <w:lang w:eastAsia="de-CH"/>
        </w:rPr>
        <w:t xml:space="preserve"> </w:t>
      </w:r>
      <w:r w:rsidRPr="008923A3">
        <w:rPr>
          <w:lang w:eastAsia="de-CH"/>
        </w:rPr>
        <w:t>die Arbeit als Ganze oder in Teilen weder bereits einmal zur</w:t>
      </w:r>
      <w:r>
        <w:rPr>
          <w:lang w:eastAsia="de-CH"/>
        </w:rPr>
        <w:t xml:space="preserve"> </w:t>
      </w:r>
      <w:r w:rsidRPr="008923A3">
        <w:rPr>
          <w:lang w:eastAsia="de-CH"/>
        </w:rPr>
        <w:t>Abgeltung anderer Studienleistungen an der Universität Zürich oder an einer anderen</w:t>
      </w:r>
      <w:r>
        <w:rPr>
          <w:lang w:eastAsia="de-CH"/>
        </w:rPr>
        <w:t xml:space="preserve"> </w:t>
      </w:r>
      <w:r w:rsidRPr="008923A3">
        <w:rPr>
          <w:lang w:eastAsia="de-CH"/>
        </w:rPr>
        <w:t>Universität oder Ausbildungseinrichtung eingereicht worden ist noch inskünftig durch mein</w:t>
      </w:r>
      <w:r>
        <w:rPr>
          <w:lang w:eastAsia="de-CH"/>
        </w:rPr>
        <w:t xml:space="preserve"> </w:t>
      </w:r>
      <w:r w:rsidRPr="008923A3">
        <w:rPr>
          <w:lang w:eastAsia="de-CH"/>
        </w:rPr>
        <w:t>Zutun als Abgeltung einer weiteren Studienleistung eingereicht werden wird.</w:t>
      </w:r>
    </w:p>
    <w:p w14:paraId="414907CF" w14:textId="77777777" w:rsidR="004C7E94" w:rsidRPr="00F03420" w:rsidRDefault="004C7E94" w:rsidP="004C7E94">
      <w:pPr>
        <w:autoSpaceDE w:val="0"/>
        <w:autoSpaceDN w:val="0"/>
        <w:adjustRightInd w:val="0"/>
        <w:spacing w:line="240" w:lineRule="auto"/>
        <w:rPr>
          <w:lang w:val="fr-CH" w:eastAsia="de-CH"/>
        </w:rPr>
      </w:pPr>
    </w:p>
    <w:p w14:paraId="29BD6CD0" w14:textId="77777777" w:rsidR="004C7E94" w:rsidRPr="009E079B" w:rsidRDefault="004C7E94" w:rsidP="004C7E94">
      <w:pPr>
        <w:autoSpaceDE w:val="0"/>
        <w:autoSpaceDN w:val="0"/>
        <w:adjustRightInd w:val="0"/>
        <w:spacing w:line="240" w:lineRule="auto"/>
        <w:rPr>
          <w:b/>
          <w:lang w:eastAsia="de-CH"/>
        </w:rPr>
      </w:pPr>
      <w:r w:rsidRPr="009E079B">
        <w:rPr>
          <w:b/>
          <w:lang w:eastAsia="de-CH"/>
        </w:rPr>
        <w:t>Verwendung von Quellen</w:t>
      </w:r>
    </w:p>
    <w:p w14:paraId="32797EAE" w14:textId="77777777" w:rsidR="004C7E94" w:rsidRDefault="004C7E94" w:rsidP="004C7E94">
      <w:pPr>
        <w:autoSpaceDE w:val="0"/>
        <w:autoSpaceDN w:val="0"/>
        <w:adjustRightInd w:val="0"/>
        <w:spacing w:line="240" w:lineRule="auto"/>
        <w:rPr>
          <w:lang w:eastAsia="de-CH"/>
        </w:rPr>
      </w:pPr>
      <w:r>
        <w:rPr>
          <w:lang w:eastAsia="de-CH"/>
        </w:rPr>
        <w:t>Ich erkläre ausdrücklich, dass ich sämtliche in der oben genannten Arbeit enthaltenen Bezüge auf fremde Quellen (einschliesslich Tabellen, Grafiken u. Ä.) als solche kenntlich gemacht habe. Insbesondere bestätige ich, dass ich ausnahmslos und nach bestem Wissen sowohl bei wörtlich übernommenen Aussagen (Zitaten) als auch bei in eigenen Worten wiedergegebenen Aussagen anderer Autorinnen oder Autoren (Paraphrasen) die Urheberschaft angegeben habe.</w:t>
      </w:r>
    </w:p>
    <w:p w14:paraId="79FDB54B" w14:textId="77777777" w:rsidR="004C7E94" w:rsidRPr="008923A3" w:rsidRDefault="004C7E94" w:rsidP="004C7E94">
      <w:pPr>
        <w:autoSpaceDE w:val="0"/>
        <w:autoSpaceDN w:val="0"/>
        <w:adjustRightInd w:val="0"/>
        <w:spacing w:line="240" w:lineRule="auto"/>
        <w:rPr>
          <w:lang w:eastAsia="de-CH"/>
        </w:rPr>
      </w:pPr>
    </w:p>
    <w:p w14:paraId="15210785" w14:textId="77777777" w:rsidR="004C7E94" w:rsidRPr="009E079B" w:rsidRDefault="004C7E94" w:rsidP="004C7E94">
      <w:pPr>
        <w:autoSpaceDE w:val="0"/>
        <w:autoSpaceDN w:val="0"/>
        <w:adjustRightInd w:val="0"/>
        <w:spacing w:line="240" w:lineRule="auto"/>
        <w:rPr>
          <w:b/>
          <w:lang w:eastAsia="de-CH"/>
        </w:rPr>
      </w:pPr>
      <w:r w:rsidRPr="009E079B">
        <w:rPr>
          <w:b/>
          <w:lang w:eastAsia="de-CH"/>
        </w:rPr>
        <w:t>Sanktionen</w:t>
      </w:r>
    </w:p>
    <w:p w14:paraId="7EAC48EF" w14:textId="77777777" w:rsidR="004C7E94" w:rsidRDefault="004C7E94" w:rsidP="004C7E94">
      <w:pPr>
        <w:autoSpaceDE w:val="0"/>
        <w:autoSpaceDN w:val="0"/>
        <w:adjustRightInd w:val="0"/>
        <w:spacing w:line="240" w:lineRule="auto"/>
        <w:rPr>
          <w:lang w:eastAsia="de-CH"/>
        </w:rPr>
      </w:pPr>
      <w:r>
        <w:rPr>
          <w:lang w:eastAsia="de-CH"/>
        </w:rPr>
        <w:t>Ich nehme zur Kenntnis, dass Arbeiten, welche die Grundsätze der Selbständigkeitserklärung verletzen – insbesondere solche, die Zitate oder Paraphrasen ohne Herkunftsangaben enthalten – als Plagiat betrachtet werden und die entsprechenden rechtlichen und disziplinarischen Konsequenzen nach sich ziehen können (gemäss §§ 7ff der Disziplinarordnung der Universität Zürich sowie § 36 der Rahmenordnung für das Studium in den Bachelor- und Master-Studiengängen der Philosophischen Fakultät der Universität Zürich).</w:t>
      </w:r>
    </w:p>
    <w:p w14:paraId="3276F462" w14:textId="77777777" w:rsidR="004C7E94" w:rsidRDefault="004C7E94" w:rsidP="004C7E94">
      <w:pPr>
        <w:autoSpaceDE w:val="0"/>
        <w:autoSpaceDN w:val="0"/>
        <w:adjustRightInd w:val="0"/>
        <w:spacing w:line="240" w:lineRule="auto"/>
        <w:rPr>
          <w:lang w:eastAsia="de-CH"/>
        </w:rPr>
      </w:pPr>
    </w:p>
    <w:p w14:paraId="188A1B50" w14:textId="77777777" w:rsidR="004C7E94" w:rsidRDefault="004C7E94" w:rsidP="004C7E94">
      <w:pPr>
        <w:autoSpaceDE w:val="0"/>
        <w:autoSpaceDN w:val="0"/>
        <w:adjustRightInd w:val="0"/>
        <w:spacing w:line="240" w:lineRule="auto"/>
        <w:rPr>
          <w:lang w:eastAsia="de-CH"/>
        </w:rPr>
      </w:pPr>
      <w:r>
        <w:rPr>
          <w:lang w:eastAsia="de-CH"/>
        </w:rPr>
        <w:t>Ich bestätige mit meiner Unterschrift die Kenntnisnahme und Richtigkeit dieser Angaben.</w:t>
      </w:r>
    </w:p>
    <w:p w14:paraId="05467906" w14:textId="77777777" w:rsidR="004C7E94" w:rsidRDefault="004C7E94" w:rsidP="004C7E94">
      <w:pPr>
        <w:autoSpaceDE w:val="0"/>
        <w:autoSpaceDN w:val="0"/>
        <w:adjustRightInd w:val="0"/>
        <w:spacing w:line="240" w:lineRule="auto"/>
        <w:rPr>
          <w:lang w:eastAsia="de-CH"/>
        </w:rPr>
      </w:pPr>
    </w:p>
    <w:p w14:paraId="7B9D8E0D" w14:textId="77777777" w:rsidR="004C7E94" w:rsidRDefault="004C7E94" w:rsidP="004C7E94">
      <w:pPr>
        <w:autoSpaceDE w:val="0"/>
        <w:autoSpaceDN w:val="0"/>
        <w:adjustRightInd w:val="0"/>
        <w:spacing w:line="240" w:lineRule="auto"/>
        <w:rPr>
          <w:lang w:eastAsia="de-CH"/>
        </w:rPr>
      </w:pPr>
    </w:p>
    <w:p w14:paraId="665F95BC" w14:textId="77777777" w:rsidR="004C7E94" w:rsidRDefault="004C7E94" w:rsidP="004C7E94">
      <w:pPr>
        <w:autoSpaceDE w:val="0"/>
        <w:autoSpaceDN w:val="0"/>
        <w:adjustRightInd w:val="0"/>
        <w:spacing w:line="240" w:lineRule="auto"/>
        <w:rPr>
          <w:lang w:eastAsia="de-CH"/>
        </w:rPr>
      </w:pPr>
      <w:r>
        <w:rPr>
          <w:lang w:eastAsia="de-CH"/>
        </w:rPr>
        <w:t>Name:</w:t>
      </w:r>
      <w:r>
        <w:rPr>
          <w:lang w:eastAsia="de-CH"/>
        </w:rPr>
        <w:tab/>
      </w:r>
      <w:r>
        <w:rPr>
          <w:lang w:eastAsia="de-CH"/>
        </w:rPr>
        <w:tab/>
      </w:r>
      <w:r>
        <w:rPr>
          <w:lang w:eastAsia="de-CH"/>
        </w:rPr>
        <w:tab/>
      </w:r>
      <w:r>
        <w:rPr>
          <w:lang w:eastAsia="de-CH"/>
        </w:rPr>
        <w:tab/>
      </w:r>
      <w:r>
        <w:rPr>
          <w:lang w:eastAsia="de-CH"/>
        </w:rPr>
        <w:tab/>
      </w:r>
      <w:r>
        <w:rPr>
          <w:lang w:eastAsia="de-CH"/>
        </w:rPr>
        <w:tab/>
      </w:r>
      <w:r>
        <w:rPr>
          <w:lang w:eastAsia="de-CH"/>
        </w:rPr>
        <w:tab/>
        <w:t>Vorname:</w:t>
      </w:r>
    </w:p>
    <w:p w14:paraId="7C0047CD" w14:textId="77777777" w:rsidR="004C7E94" w:rsidRDefault="004C7E94" w:rsidP="004C7E94">
      <w:pPr>
        <w:autoSpaceDE w:val="0"/>
        <w:autoSpaceDN w:val="0"/>
        <w:adjustRightInd w:val="0"/>
        <w:spacing w:line="240" w:lineRule="auto"/>
        <w:rPr>
          <w:lang w:eastAsia="de-CH"/>
        </w:rPr>
      </w:pPr>
    </w:p>
    <w:p w14:paraId="31CF8300" w14:textId="77777777" w:rsidR="004C7E94" w:rsidRDefault="004C7E94" w:rsidP="004C7E94">
      <w:pPr>
        <w:autoSpaceDE w:val="0"/>
        <w:autoSpaceDN w:val="0"/>
        <w:adjustRightInd w:val="0"/>
        <w:spacing w:line="240" w:lineRule="auto"/>
        <w:rPr>
          <w:lang w:eastAsia="de-CH"/>
        </w:rPr>
      </w:pPr>
      <w:r>
        <w:rPr>
          <w:lang w:eastAsia="de-CH"/>
        </w:rPr>
        <w:t xml:space="preserve">Matrikelnummer: </w:t>
      </w:r>
      <w:r>
        <w:rPr>
          <w:lang w:eastAsia="de-CH"/>
        </w:rPr>
        <w:tab/>
      </w:r>
      <w:r>
        <w:rPr>
          <w:lang w:eastAsia="de-CH"/>
        </w:rPr>
        <w:tab/>
      </w:r>
      <w:r>
        <w:rPr>
          <w:lang w:eastAsia="de-CH"/>
        </w:rPr>
        <w:tab/>
      </w:r>
      <w:r>
        <w:rPr>
          <w:lang w:eastAsia="de-CH"/>
        </w:rPr>
        <w:tab/>
      </w:r>
      <w:r>
        <w:rPr>
          <w:lang w:eastAsia="de-CH"/>
        </w:rPr>
        <w:tab/>
        <w:t>Datum:</w:t>
      </w:r>
    </w:p>
    <w:p w14:paraId="00E176D6" w14:textId="77777777" w:rsidR="004C7E94" w:rsidRDefault="004C7E94" w:rsidP="004C7E94">
      <w:pPr>
        <w:autoSpaceDE w:val="0"/>
        <w:autoSpaceDN w:val="0"/>
        <w:adjustRightInd w:val="0"/>
        <w:spacing w:line="240" w:lineRule="auto"/>
        <w:rPr>
          <w:lang w:eastAsia="de-CH"/>
        </w:rPr>
      </w:pPr>
    </w:p>
    <w:p w14:paraId="6498AF6E" w14:textId="77777777" w:rsidR="004C7E94" w:rsidRDefault="004C7E94" w:rsidP="004C7E94">
      <w:pPr>
        <w:autoSpaceDE w:val="0"/>
        <w:autoSpaceDN w:val="0"/>
        <w:adjustRightInd w:val="0"/>
        <w:spacing w:line="240" w:lineRule="auto"/>
        <w:rPr>
          <w:lang w:eastAsia="de-CH"/>
        </w:rPr>
      </w:pPr>
    </w:p>
    <w:p w14:paraId="508EF7F0" w14:textId="77777777" w:rsidR="004C7E94" w:rsidRDefault="004C7E94" w:rsidP="004C7E94">
      <w:pPr>
        <w:autoSpaceDE w:val="0"/>
        <w:autoSpaceDN w:val="0"/>
        <w:adjustRightInd w:val="0"/>
        <w:spacing w:line="240" w:lineRule="auto"/>
        <w:rPr>
          <w:lang w:eastAsia="de-CH"/>
        </w:rPr>
      </w:pPr>
    </w:p>
    <w:p w14:paraId="148A0829" w14:textId="62B2F0A8" w:rsidR="004A3CB0" w:rsidRPr="004C7E94" w:rsidRDefault="004C7E94" w:rsidP="004C7E94">
      <w:pPr>
        <w:autoSpaceDE w:val="0"/>
        <w:autoSpaceDN w:val="0"/>
        <w:adjustRightInd w:val="0"/>
        <w:spacing w:line="240" w:lineRule="auto"/>
        <w:rPr>
          <w:lang w:eastAsia="de-CH"/>
        </w:rPr>
      </w:pPr>
      <w:r>
        <w:rPr>
          <w:lang w:eastAsia="de-CH"/>
        </w:rPr>
        <w:t>Unterschrift:</w:t>
      </w:r>
    </w:p>
    <w:sectPr w:rsidR="004A3CB0" w:rsidRPr="004C7E94" w:rsidSect="003F2592">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101005" w14:textId="77777777" w:rsidR="00E85A6F" w:rsidRDefault="00E85A6F" w:rsidP="00F91D37">
      <w:pPr>
        <w:spacing w:line="240" w:lineRule="auto"/>
      </w:pPr>
      <w:r>
        <w:separator/>
      </w:r>
    </w:p>
  </w:endnote>
  <w:endnote w:type="continuationSeparator" w:id="0">
    <w:p w14:paraId="66F11B6D" w14:textId="77777777" w:rsidR="00E85A6F" w:rsidRDefault="00E85A6F"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charset w:val="00"/>
    <w:family w:val="swiss"/>
    <w:pitch w:val="variable"/>
    <w:sig w:usb0="600002F7" w:usb1="02000001"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2FEDD9" w14:textId="77777777" w:rsidR="004C7E94" w:rsidRDefault="004C7E9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9598DC" w14:textId="77777777" w:rsidR="00536027" w:rsidRPr="009A121D" w:rsidRDefault="00536027" w:rsidP="009A121D">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59264" behindDoc="0" locked="1" layoutInCell="1" allowOverlap="1" wp14:anchorId="270BC6AD" wp14:editId="09D1ACAC">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21384F4" w14:textId="17219A78"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4C7E94">
                              <w:rPr>
                                <w:noProof/>
                              </w:rPr>
                              <w:t>2</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70BC6AD"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59264;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" filled="f" stroked="f" strokeweight=".5pt">
              <v:textbox inset="0,0,0,6.5mm">
                <w:txbxContent>
                  <w:p w14:paraId="321384F4" w14:textId="17219A78"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4C7E94">
                        <w:rPr>
                          <w:noProof/>
                        </w:rPr>
                        <w:t>2</w:t>
                      </w:r>
                    </w:fldSimple>
                  </w:p>
                </w:txbxContent>
              </v:textbox>
              <w10:wrap type="square" anchorx="margin" anchory="page"/>
              <w10:anchorlock/>
            </v:shape>
          </w:pict>
        </mc:Fallback>
      </mc:AlternateContent>
    </w:r>
    <w:r w:rsidRPr="008B7BBA">
      <w:rPr>
        <w:rFonts w:ascii="Source Sans Pro SemiBold" w:hAnsi="Source Sans Pro SemiBold"/>
      </w:rPr>
      <w:t>Universität Zürich</w:t>
    </w:r>
    <w:r w:rsidRPr="008B7BBA">
      <w:t xml:space="preserve"> </w:t>
    </w:r>
    <w:r>
      <w:t xml:space="preserve"> </w:t>
    </w:r>
    <w:r w:rsidRPr="008B7BBA">
      <w:t xml:space="preserve"> </w:t>
    </w:r>
    <w:r w:rsidRPr="00724891">
      <w:rPr>
        <w:position w:val="1"/>
      </w:rPr>
      <w:t>|</w:t>
    </w:r>
    <w:r w:rsidRPr="004C6284">
      <w:t xml:space="preserve"> </w:t>
    </w:r>
    <w:r w:rsidRPr="008B7BBA">
      <w:t xml:space="preserve"> </w:t>
    </w:r>
    <w:r>
      <w:t xml:space="preserve"> [Organisationseinheit]</w:t>
    </w:r>
  </w:p>
  <w:p w14:paraId="5D160078" w14:textId="77777777" w:rsidR="009A121D" w:rsidRPr="009A121D" w:rsidRDefault="009A121D" w:rsidP="009A121D">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3B7156" w14:textId="77777777" w:rsidR="00874D77" w:rsidRPr="00D00E26" w:rsidRDefault="00874D77" w:rsidP="00D00E26">
    <w:pPr>
      <w:pStyle w:val="Fuzeile"/>
    </w:pPr>
  </w:p>
  <w:p w14:paraId="0877C464" w14:textId="77777777" w:rsidR="0011600D" w:rsidRDefault="0011600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C589AB" w14:textId="77777777" w:rsidR="00E85A6F" w:rsidRPr="00B40109" w:rsidRDefault="00E85A6F" w:rsidP="009A121D">
      <w:pPr>
        <w:pStyle w:val="Fussnotentrennung"/>
      </w:pPr>
    </w:p>
  </w:footnote>
  <w:footnote w:type="continuationSeparator" w:id="0">
    <w:p w14:paraId="040F0FAF" w14:textId="77777777" w:rsidR="00E85A6F" w:rsidRDefault="00E85A6F" w:rsidP="00F91D37">
      <w:pPr>
        <w:spacing w:line="240" w:lineRule="auto"/>
      </w:pPr>
      <w:r>
        <w:continuationSeparator/>
      </w:r>
    </w:p>
  </w:footnote>
  <w:footnote w:type="continuationNotice" w:id="1">
    <w:p w14:paraId="3EF31CA3" w14:textId="77777777" w:rsidR="00E85A6F" w:rsidRDefault="00E85A6F">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F54AA6" w14:textId="77777777" w:rsidR="004C7E94" w:rsidRDefault="004C7E94">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B35F19" w14:textId="77777777" w:rsidR="004C7E94" w:rsidRDefault="004C7E94">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elleohneRahmen"/>
      <w:tblW w:w="10201" w:type="dxa"/>
      <w:tblInd w:w="-987" w:type="dxa"/>
      <w:tblLook w:val="04A0" w:firstRow="1" w:lastRow="0" w:firstColumn="1" w:lastColumn="0" w:noHBand="0" w:noVBand="1"/>
    </w:tblPr>
    <w:tblGrid>
      <w:gridCol w:w="2852"/>
      <w:gridCol w:w="7349"/>
    </w:tblGrid>
    <w:tr w:rsidR="00DB4A20" w14:paraId="29376A25" w14:textId="77777777" w:rsidTr="008655E1">
      <w:trPr>
        <w:trHeight w:hRule="exact" w:val="850"/>
      </w:trPr>
      <w:tc>
        <w:tcPr>
          <w:tcW w:w="2852" w:type="dxa"/>
          <w:tcBorders>
            <w:right w:val="single" w:sz="4" w:space="0" w:color="808080"/>
          </w:tcBorders>
        </w:tcPr>
        <w:p w14:paraId="5EB8E389" w14:textId="77777777" w:rsidR="00DB4A20" w:rsidRPr="003621B6" w:rsidRDefault="00DB4A20" w:rsidP="00653A12">
          <w:pPr>
            <w:pStyle w:val="Kopfzeile"/>
            <w:ind w:left="28"/>
            <w:rPr>
              <w:sz w:val="2"/>
              <w:szCs w:val="2"/>
            </w:rPr>
          </w:pPr>
          <w:r>
            <w:rPr>
              <w:noProof/>
            </w:rPr>
            <w:drawing>
              <wp:inline distT="0" distB="0" distL="0" distR="0" wp14:anchorId="4BDA0372" wp14:editId="05C318C4">
                <wp:extent cx="1548000" cy="536243"/>
                <wp:effectExtent l="0" t="0" r="0" b="0"/>
                <wp:docPr id="192051264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7349" w:type="dxa"/>
          <w:tcBorders>
            <w:left w:val="single" w:sz="4" w:space="0" w:color="808080"/>
          </w:tcBorders>
          <w:vAlign w:val="center"/>
        </w:tcPr>
        <w:p w14:paraId="7AE629EA" w14:textId="46A6E81A" w:rsidR="00DB4A20" w:rsidRPr="008655E1" w:rsidRDefault="004C7E94" w:rsidP="00653A12">
          <w:pPr>
            <w:pStyle w:val="Organisationseinheit"/>
            <w:ind w:left="408"/>
            <w:contextualSpacing/>
            <w:rPr>
              <w:sz w:val="24"/>
              <w:szCs w:val="24"/>
            </w:rPr>
          </w:pPr>
          <w:r>
            <w:rPr>
              <w:sz w:val="24"/>
              <w:szCs w:val="24"/>
            </w:rPr>
            <w:t>Psychologisches Institut</w:t>
          </w:r>
        </w:p>
        <w:p w14:paraId="75FDEB43" w14:textId="06A24101" w:rsidR="00E85A6F" w:rsidRPr="008655E1" w:rsidRDefault="004C7E94" w:rsidP="00653A12">
          <w:pPr>
            <w:pStyle w:val="Organisationseinheit"/>
            <w:ind w:left="408"/>
            <w:contextualSpacing/>
          </w:pPr>
          <w:r>
            <w:rPr>
              <w:sz w:val="24"/>
              <w:szCs w:val="24"/>
            </w:rPr>
            <w:t>Klinische Psychologie Kinder/Jugendliche &amp; Paare/Familien</w:t>
          </w:r>
        </w:p>
      </w:tc>
    </w:tr>
  </w:tbl>
  <w:p w14:paraId="4DEFCA35" w14:textId="77777777" w:rsidR="00DB4A20" w:rsidRDefault="00DB4A20" w:rsidP="00E25EED">
    <w:pPr>
      <w:pStyle w:val="Kopfzeile"/>
      <w:spacing w:after="1020"/>
    </w:pPr>
  </w:p>
  <w:p w14:paraId="032D3903"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74F2CCFE"/>
    <w:numStyleLink w:val="Nummerierteberschriften"/>
  </w:abstractNum>
  <w:abstractNum w:abstractNumId="2" w15:restartNumberingAfterBreak="0">
    <w:nsid w:val="238306D5"/>
    <w:multiLevelType w:val="multilevel"/>
    <w:tmpl w:val="74F2CCFE"/>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597658A5"/>
    <w:multiLevelType w:val="multilevel"/>
    <w:tmpl w:val="74F2CCFE"/>
    <w:numStyleLink w:val="Nummerierteberschriften"/>
  </w:abstractNum>
  <w:abstractNum w:abstractNumId="7" w15:restartNumberingAfterBreak="0">
    <w:nsid w:val="76D65251"/>
    <w:multiLevelType w:val="multilevel"/>
    <w:tmpl w:val="9364FD24"/>
    <w:numStyleLink w:val="Aufzhlungen"/>
  </w:abstractNum>
  <w:abstractNum w:abstractNumId="8"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8"/>
  </w:num>
  <w:num w:numId="6" w16cid:durableId="143355193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7"/>
  </w:num>
  <w:num w:numId="8" w16cid:durableId="180516226">
    <w:abstractNumId w:val="4"/>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3083300">
    <w:abstractNumId w:val="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it-IT" w:vendorID="64" w:dllVersion="0" w:nlCheck="1" w:checkStyle="0"/>
  <w:activeWritingStyle w:appName="MSWord" w:lang="nl-NL" w:vendorID="64" w:dllVersion="0" w:nlCheck="1" w:checkStyle="0"/>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5A6F"/>
    <w:rsid w:val="000000FB"/>
    <w:rsid w:val="00002978"/>
    <w:rsid w:val="00003A9F"/>
    <w:rsid w:val="00007462"/>
    <w:rsid w:val="0001010F"/>
    <w:rsid w:val="00014EF4"/>
    <w:rsid w:val="00025A3B"/>
    <w:rsid w:val="00025CEC"/>
    <w:rsid w:val="000266B7"/>
    <w:rsid w:val="00032B92"/>
    <w:rsid w:val="00032EA5"/>
    <w:rsid w:val="000406AD"/>
    <w:rsid w:val="000409C8"/>
    <w:rsid w:val="00041297"/>
    <w:rsid w:val="00041700"/>
    <w:rsid w:val="00042FDD"/>
    <w:rsid w:val="00052258"/>
    <w:rsid w:val="000559FA"/>
    <w:rsid w:val="00063BC2"/>
    <w:rsid w:val="000701F1"/>
    <w:rsid w:val="00071780"/>
    <w:rsid w:val="000757F2"/>
    <w:rsid w:val="00075FF3"/>
    <w:rsid w:val="000803EB"/>
    <w:rsid w:val="00084EB5"/>
    <w:rsid w:val="00090380"/>
    <w:rsid w:val="00096E8E"/>
    <w:rsid w:val="00097A32"/>
    <w:rsid w:val="000A1884"/>
    <w:rsid w:val="000A24EC"/>
    <w:rsid w:val="000A2660"/>
    <w:rsid w:val="000A7CC5"/>
    <w:rsid w:val="000B183F"/>
    <w:rsid w:val="000B1DC7"/>
    <w:rsid w:val="000B444B"/>
    <w:rsid w:val="000B595D"/>
    <w:rsid w:val="000C1D20"/>
    <w:rsid w:val="000C466F"/>
    <w:rsid w:val="000C486A"/>
    <w:rsid w:val="000C49C1"/>
    <w:rsid w:val="000C4CD8"/>
    <w:rsid w:val="000C572C"/>
    <w:rsid w:val="000D1743"/>
    <w:rsid w:val="000D1BB6"/>
    <w:rsid w:val="000D7269"/>
    <w:rsid w:val="000E2B40"/>
    <w:rsid w:val="000E37CE"/>
    <w:rsid w:val="000E7543"/>
    <w:rsid w:val="000E756F"/>
    <w:rsid w:val="000F1007"/>
    <w:rsid w:val="000F1D2B"/>
    <w:rsid w:val="0010021F"/>
    <w:rsid w:val="00102312"/>
    <w:rsid w:val="00102345"/>
    <w:rsid w:val="00103653"/>
    <w:rsid w:val="00106688"/>
    <w:rsid w:val="00107F09"/>
    <w:rsid w:val="001134C7"/>
    <w:rsid w:val="00113CB8"/>
    <w:rsid w:val="00114B04"/>
    <w:rsid w:val="0011600D"/>
    <w:rsid w:val="00117356"/>
    <w:rsid w:val="0012151C"/>
    <w:rsid w:val="00122614"/>
    <w:rsid w:val="00127BBA"/>
    <w:rsid w:val="001339B4"/>
    <w:rsid w:val="00133CFB"/>
    <w:rsid w:val="001375AB"/>
    <w:rsid w:val="0014325C"/>
    <w:rsid w:val="00144122"/>
    <w:rsid w:val="00145E6F"/>
    <w:rsid w:val="001465E4"/>
    <w:rsid w:val="00146EF9"/>
    <w:rsid w:val="00146F41"/>
    <w:rsid w:val="00150BB0"/>
    <w:rsid w:val="001514C0"/>
    <w:rsid w:val="00152BDC"/>
    <w:rsid w:val="00154677"/>
    <w:rsid w:val="00155A46"/>
    <w:rsid w:val="00157ECA"/>
    <w:rsid w:val="00161B92"/>
    <w:rsid w:val="00163157"/>
    <w:rsid w:val="00163722"/>
    <w:rsid w:val="0016774B"/>
    <w:rsid w:val="00167916"/>
    <w:rsid w:val="0017133E"/>
    <w:rsid w:val="00171870"/>
    <w:rsid w:val="001757BD"/>
    <w:rsid w:val="001803AA"/>
    <w:rsid w:val="00181168"/>
    <w:rsid w:val="00182F10"/>
    <w:rsid w:val="00194130"/>
    <w:rsid w:val="001A080C"/>
    <w:rsid w:val="001A3606"/>
    <w:rsid w:val="001A3D50"/>
    <w:rsid w:val="001A43BD"/>
    <w:rsid w:val="001A74A5"/>
    <w:rsid w:val="001B20F5"/>
    <w:rsid w:val="001B2CF1"/>
    <w:rsid w:val="001B5DC4"/>
    <w:rsid w:val="001B6567"/>
    <w:rsid w:val="001B6F97"/>
    <w:rsid w:val="001C3763"/>
    <w:rsid w:val="001C3C44"/>
    <w:rsid w:val="001C4A15"/>
    <w:rsid w:val="001C74EF"/>
    <w:rsid w:val="001D3D4B"/>
    <w:rsid w:val="001D3F99"/>
    <w:rsid w:val="001D58F1"/>
    <w:rsid w:val="001D5BDE"/>
    <w:rsid w:val="001D60F7"/>
    <w:rsid w:val="001E17CD"/>
    <w:rsid w:val="001E247E"/>
    <w:rsid w:val="001E4956"/>
    <w:rsid w:val="001E61C9"/>
    <w:rsid w:val="001E73CF"/>
    <w:rsid w:val="001E73F4"/>
    <w:rsid w:val="001F229E"/>
    <w:rsid w:val="001F4A7E"/>
    <w:rsid w:val="001F4B8C"/>
    <w:rsid w:val="001F4F9B"/>
    <w:rsid w:val="00202866"/>
    <w:rsid w:val="002030B8"/>
    <w:rsid w:val="00204C84"/>
    <w:rsid w:val="0021015E"/>
    <w:rsid w:val="00212A2E"/>
    <w:rsid w:val="00216AB2"/>
    <w:rsid w:val="00217AA0"/>
    <w:rsid w:val="0022053F"/>
    <w:rsid w:val="00222AA3"/>
    <w:rsid w:val="0022685B"/>
    <w:rsid w:val="00226FA0"/>
    <w:rsid w:val="0023018C"/>
    <w:rsid w:val="00230606"/>
    <w:rsid w:val="0023205B"/>
    <w:rsid w:val="002322AD"/>
    <w:rsid w:val="002369CE"/>
    <w:rsid w:val="0024473C"/>
    <w:rsid w:val="002466D7"/>
    <w:rsid w:val="00247905"/>
    <w:rsid w:val="0025644A"/>
    <w:rsid w:val="00261983"/>
    <w:rsid w:val="00267F71"/>
    <w:rsid w:val="00270C95"/>
    <w:rsid w:val="0027246C"/>
    <w:rsid w:val="002726D9"/>
    <w:rsid w:val="00273EBC"/>
    <w:rsid w:val="0027766E"/>
    <w:rsid w:val="002815E0"/>
    <w:rsid w:val="00283995"/>
    <w:rsid w:val="002845D9"/>
    <w:rsid w:val="002860A4"/>
    <w:rsid w:val="00290E37"/>
    <w:rsid w:val="00291BC9"/>
    <w:rsid w:val="00292375"/>
    <w:rsid w:val="002A6277"/>
    <w:rsid w:val="002A6A64"/>
    <w:rsid w:val="002A7055"/>
    <w:rsid w:val="002A7E68"/>
    <w:rsid w:val="002B1F0B"/>
    <w:rsid w:val="002B551B"/>
    <w:rsid w:val="002B6F58"/>
    <w:rsid w:val="002C163B"/>
    <w:rsid w:val="002C3205"/>
    <w:rsid w:val="002C3734"/>
    <w:rsid w:val="002C6C56"/>
    <w:rsid w:val="002D272F"/>
    <w:rsid w:val="002D38AE"/>
    <w:rsid w:val="002D709C"/>
    <w:rsid w:val="002E21DD"/>
    <w:rsid w:val="002F06AA"/>
    <w:rsid w:val="002F4FB0"/>
    <w:rsid w:val="002F68A2"/>
    <w:rsid w:val="002F7085"/>
    <w:rsid w:val="002F7C55"/>
    <w:rsid w:val="0030245A"/>
    <w:rsid w:val="00303B73"/>
    <w:rsid w:val="00307A5B"/>
    <w:rsid w:val="00310D99"/>
    <w:rsid w:val="00314C63"/>
    <w:rsid w:val="00315B08"/>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21B6"/>
    <w:rsid w:val="00363671"/>
    <w:rsid w:val="003647D9"/>
    <w:rsid w:val="00364EE3"/>
    <w:rsid w:val="003653CF"/>
    <w:rsid w:val="0036688D"/>
    <w:rsid w:val="00371E1F"/>
    <w:rsid w:val="0037405C"/>
    <w:rsid w:val="00374A49"/>
    <w:rsid w:val="003757E4"/>
    <w:rsid w:val="00375834"/>
    <w:rsid w:val="003762A0"/>
    <w:rsid w:val="003824CC"/>
    <w:rsid w:val="00382B66"/>
    <w:rsid w:val="003843BA"/>
    <w:rsid w:val="0039124E"/>
    <w:rsid w:val="00391C87"/>
    <w:rsid w:val="00394252"/>
    <w:rsid w:val="00395A1F"/>
    <w:rsid w:val="00396DAD"/>
    <w:rsid w:val="003A0088"/>
    <w:rsid w:val="003A73FF"/>
    <w:rsid w:val="003B2008"/>
    <w:rsid w:val="003B7303"/>
    <w:rsid w:val="003B7896"/>
    <w:rsid w:val="003C3AED"/>
    <w:rsid w:val="003C3D32"/>
    <w:rsid w:val="003C7AA5"/>
    <w:rsid w:val="003D0FAA"/>
    <w:rsid w:val="003D2745"/>
    <w:rsid w:val="003D2F4C"/>
    <w:rsid w:val="003D589D"/>
    <w:rsid w:val="003E0AC2"/>
    <w:rsid w:val="003E1920"/>
    <w:rsid w:val="003E1C93"/>
    <w:rsid w:val="003E5DF3"/>
    <w:rsid w:val="003E7468"/>
    <w:rsid w:val="003F012A"/>
    <w:rsid w:val="003F0599"/>
    <w:rsid w:val="003F1A56"/>
    <w:rsid w:val="003F2592"/>
    <w:rsid w:val="00405980"/>
    <w:rsid w:val="00412C86"/>
    <w:rsid w:val="00416AAE"/>
    <w:rsid w:val="00420A93"/>
    <w:rsid w:val="0042454D"/>
    <w:rsid w:val="00427C08"/>
    <w:rsid w:val="00440B2D"/>
    <w:rsid w:val="0044332C"/>
    <w:rsid w:val="0044425B"/>
    <w:rsid w:val="00444695"/>
    <w:rsid w:val="00452D49"/>
    <w:rsid w:val="00452FC3"/>
    <w:rsid w:val="0045362B"/>
    <w:rsid w:val="0045680E"/>
    <w:rsid w:val="00457E18"/>
    <w:rsid w:val="00471D34"/>
    <w:rsid w:val="0047286A"/>
    <w:rsid w:val="00476325"/>
    <w:rsid w:val="00476580"/>
    <w:rsid w:val="00480603"/>
    <w:rsid w:val="00484F10"/>
    <w:rsid w:val="00485858"/>
    <w:rsid w:val="00486D13"/>
    <w:rsid w:val="00486DBB"/>
    <w:rsid w:val="00490FC3"/>
    <w:rsid w:val="00494FD7"/>
    <w:rsid w:val="00495F83"/>
    <w:rsid w:val="0049644D"/>
    <w:rsid w:val="0049662D"/>
    <w:rsid w:val="004A039B"/>
    <w:rsid w:val="004A06C5"/>
    <w:rsid w:val="004A1BFD"/>
    <w:rsid w:val="004A21D1"/>
    <w:rsid w:val="004A3CB0"/>
    <w:rsid w:val="004A531E"/>
    <w:rsid w:val="004A7400"/>
    <w:rsid w:val="004B0FDB"/>
    <w:rsid w:val="004B3225"/>
    <w:rsid w:val="004B454A"/>
    <w:rsid w:val="004B4FC7"/>
    <w:rsid w:val="004B67F2"/>
    <w:rsid w:val="004B78BB"/>
    <w:rsid w:val="004C1329"/>
    <w:rsid w:val="004C1E00"/>
    <w:rsid w:val="004C2A5B"/>
    <w:rsid w:val="004C3880"/>
    <w:rsid w:val="004C4B0F"/>
    <w:rsid w:val="004C5120"/>
    <w:rsid w:val="004C6038"/>
    <w:rsid w:val="004C6284"/>
    <w:rsid w:val="004C6BC7"/>
    <w:rsid w:val="004C7E94"/>
    <w:rsid w:val="004D0D0F"/>
    <w:rsid w:val="004D0F2F"/>
    <w:rsid w:val="004D179F"/>
    <w:rsid w:val="004D3323"/>
    <w:rsid w:val="004D411C"/>
    <w:rsid w:val="004D5B31"/>
    <w:rsid w:val="004E0E33"/>
    <w:rsid w:val="004E32B1"/>
    <w:rsid w:val="004F22CB"/>
    <w:rsid w:val="004F2545"/>
    <w:rsid w:val="004F3283"/>
    <w:rsid w:val="00500294"/>
    <w:rsid w:val="00501A71"/>
    <w:rsid w:val="00501E3E"/>
    <w:rsid w:val="005078C5"/>
    <w:rsid w:val="0051262C"/>
    <w:rsid w:val="00513877"/>
    <w:rsid w:val="005153BC"/>
    <w:rsid w:val="00525B53"/>
    <w:rsid w:val="00526970"/>
    <w:rsid w:val="00526C93"/>
    <w:rsid w:val="005336B7"/>
    <w:rsid w:val="005339AE"/>
    <w:rsid w:val="00533AC1"/>
    <w:rsid w:val="00535EA2"/>
    <w:rsid w:val="00536027"/>
    <w:rsid w:val="00537410"/>
    <w:rsid w:val="00541F08"/>
    <w:rsid w:val="00543061"/>
    <w:rsid w:val="00543205"/>
    <w:rsid w:val="00543238"/>
    <w:rsid w:val="005463F1"/>
    <w:rsid w:val="00546548"/>
    <w:rsid w:val="00550787"/>
    <w:rsid w:val="005540B8"/>
    <w:rsid w:val="00554BA0"/>
    <w:rsid w:val="00554D4C"/>
    <w:rsid w:val="005568AB"/>
    <w:rsid w:val="00560061"/>
    <w:rsid w:val="00560475"/>
    <w:rsid w:val="00562128"/>
    <w:rsid w:val="005671FC"/>
    <w:rsid w:val="00575C3C"/>
    <w:rsid w:val="00575F8F"/>
    <w:rsid w:val="00576406"/>
    <w:rsid w:val="00576439"/>
    <w:rsid w:val="00576DB0"/>
    <w:rsid w:val="00580133"/>
    <w:rsid w:val="00580DE2"/>
    <w:rsid w:val="00580E92"/>
    <w:rsid w:val="0058244B"/>
    <w:rsid w:val="005843D9"/>
    <w:rsid w:val="00591832"/>
    <w:rsid w:val="00592841"/>
    <w:rsid w:val="00592FBD"/>
    <w:rsid w:val="00597F45"/>
    <w:rsid w:val="005A0B09"/>
    <w:rsid w:val="005A2631"/>
    <w:rsid w:val="005A357F"/>
    <w:rsid w:val="005A7BE5"/>
    <w:rsid w:val="005B4DEC"/>
    <w:rsid w:val="005B6FD0"/>
    <w:rsid w:val="005C0714"/>
    <w:rsid w:val="005C2563"/>
    <w:rsid w:val="005C2DC8"/>
    <w:rsid w:val="005C35F5"/>
    <w:rsid w:val="005C6148"/>
    <w:rsid w:val="005C61A5"/>
    <w:rsid w:val="005C7189"/>
    <w:rsid w:val="005D0159"/>
    <w:rsid w:val="005D294A"/>
    <w:rsid w:val="005D5D19"/>
    <w:rsid w:val="005E2C05"/>
    <w:rsid w:val="005E354E"/>
    <w:rsid w:val="005E4ACB"/>
    <w:rsid w:val="005E6805"/>
    <w:rsid w:val="005E75BF"/>
    <w:rsid w:val="005F06D4"/>
    <w:rsid w:val="005F2B49"/>
    <w:rsid w:val="005F30E1"/>
    <w:rsid w:val="005F6B47"/>
    <w:rsid w:val="006023ED"/>
    <w:rsid w:val="00603BE6"/>
    <w:rsid w:val="006044D5"/>
    <w:rsid w:val="0061009F"/>
    <w:rsid w:val="00612079"/>
    <w:rsid w:val="00614927"/>
    <w:rsid w:val="00622481"/>
    <w:rsid w:val="006225E8"/>
    <w:rsid w:val="00622FDC"/>
    <w:rsid w:val="00624E1F"/>
    <w:rsid w:val="00625020"/>
    <w:rsid w:val="006265B6"/>
    <w:rsid w:val="00627756"/>
    <w:rsid w:val="00642F26"/>
    <w:rsid w:val="00647B77"/>
    <w:rsid w:val="00650B3D"/>
    <w:rsid w:val="00650E5F"/>
    <w:rsid w:val="006514E3"/>
    <w:rsid w:val="0065274C"/>
    <w:rsid w:val="00653A12"/>
    <w:rsid w:val="00655563"/>
    <w:rsid w:val="00661A36"/>
    <w:rsid w:val="00661A71"/>
    <w:rsid w:val="00672E90"/>
    <w:rsid w:val="00674638"/>
    <w:rsid w:val="00676AC5"/>
    <w:rsid w:val="00686900"/>
    <w:rsid w:val="00686D14"/>
    <w:rsid w:val="00687ED7"/>
    <w:rsid w:val="006902BD"/>
    <w:rsid w:val="00691C4C"/>
    <w:rsid w:val="00696CE6"/>
    <w:rsid w:val="006A157B"/>
    <w:rsid w:val="006A2E1F"/>
    <w:rsid w:val="006A3921"/>
    <w:rsid w:val="006B3083"/>
    <w:rsid w:val="006B5345"/>
    <w:rsid w:val="006C0422"/>
    <w:rsid w:val="006C052B"/>
    <w:rsid w:val="006C144C"/>
    <w:rsid w:val="006C62E1"/>
    <w:rsid w:val="006D130C"/>
    <w:rsid w:val="006D166F"/>
    <w:rsid w:val="006D315E"/>
    <w:rsid w:val="006D48A4"/>
    <w:rsid w:val="006D4DFB"/>
    <w:rsid w:val="006D6A67"/>
    <w:rsid w:val="006D7E7B"/>
    <w:rsid w:val="006E0F4E"/>
    <w:rsid w:val="006E481D"/>
    <w:rsid w:val="006E4AF1"/>
    <w:rsid w:val="006E6EAB"/>
    <w:rsid w:val="006F0345"/>
    <w:rsid w:val="006F0469"/>
    <w:rsid w:val="006F5C45"/>
    <w:rsid w:val="006F6067"/>
    <w:rsid w:val="006F65B3"/>
    <w:rsid w:val="00700979"/>
    <w:rsid w:val="0070299A"/>
    <w:rsid w:val="007040B6"/>
    <w:rsid w:val="00705076"/>
    <w:rsid w:val="00705597"/>
    <w:rsid w:val="00706E09"/>
    <w:rsid w:val="00710FD7"/>
    <w:rsid w:val="00711147"/>
    <w:rsid w:val="0071200C"/>
    <w:rsid w:val="0071222D"/>
    <w:rsid w:val="00712791"/>
    <w:rsid w:val="00714162"/>
    <w:rsid w:val="00714414"/>
    <w:rsid w:val="0071778D"/>
    <w:rsid w:val="0072095D"/>
    <w:rsid w:val="00720A0B"/>
    <w:rsid w:val="00720D5D"/>
    <w:rsid w:val="00724891"/>
    <w:rsid w:val="007248EF"/>
    <w:rsid w:val="007277E3"/>
    <w:rsid w:val="00731A17"/>
    <w:rsid w:val="00734458"/>
    <w:rsid w:val="00735588"/>
    <w:rsid w:val="00737907"/>
    <w:rsid w:val="007419CF"/>
    <w:rsid w:val="0074241C"/>
    <w:rsid w:val="00742E9E"/>
    <w:rsid w:val="00743B01"/>
    <w:rsid w:val="0074487E"/>
    <w:rsid w:val="00746273"/>
    <w:rsid w:val="0075366F"/>
    <w:rsid w:val="00755084"/>
    <w:rsid w:val="00757E56"/>
    <w:rsid w:val="00763091"/>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A5B91"/>
    <w:rsid w:val="007B042E"/>
    <w:rsid w:val="007B514D"/>
    <w:rsid w:val="007B5396"/>
    <w:rsid w:val="007C0B2A"/>
    <w:rsid w:val="007C32B9"/>
    <w:rsid w:val="007C5177"/>
    <w:rsid w:val="007D4195"/>
    <w:rsid w:val="007D7866"/>
    <w:rsid w:val="007E0460"/>
    <w:rsid w:val="007E1144"/>
    <w:rsid w:val="007E74E0"/>
    <w:rsid w:val="007F0BA1"/>
    <w:rsid w:val="007F2D42"/>
    <w:rsid w:val="007F36E0"/>
    <w:rsid w:val="007F52CB"/>
    <w:rsid w:val="007F65AC"/>
    <w:rsid w:val="00801498"/>
    <w:rsid w:val="008026CE"/>
    <w:rsid w:val="00814730"/>
    <w:rsid w:val="008203AA"/>
    <w:rsid w:val="00833960"/>
    <w:rsid w:val="00834C83"/>
    <w:rsid w:val="00834F22"/>
    <w:rsid w:val="00837732"/>
    <w:rsid w:val="0083791E"/>
    <w:rsid w:val="00841741"/>
    <w:rsid w:val="00841B44"/>
    <w:rsid w:val="008432A8"/>
    <w:rsid w:val="00844759"/>
    <w:rsid w:val="00844B72"/>
    <w:rsid w:val="0084715E"/>
    <w:rsid w:val="00847780"/>
    <w:rsid w:val="00850E31"/>
    <w:rsid w:val="00853121"/>
    <w:rsid w:val="0085454F"/>
    <w:rsid w:val="00854E67"/>
    <w:rsid w:val="00857D8A"/>
    <w:rsid w:val="008602F9"/>
    <w:rsid w:val="00861230"/>
    <w:rsid w:val="00861F46"/>
    <w:rsid w:val="00864855"/>
    <w:rsid w:val="008655E1"/>
    <w:rsid w:val="00865D96"/>
    <w:rsid w:val="00866EBF"/>
    <w:rsid w:val="00866FE4"/>
    <w:rsid w:val="00870017"/>
    <w:rsid w:val="008708C1"/>
    <w:rsid w:val="00871687"/>
    <w:rsid w:val="0087200B"/>
    <w:rsid w:val="00874D77"/>
    <w:rsid w:val="00874E14"/>
    <w:rsid w:val="00874E49"/>
    <w:rsid w:val="00875A82"/>
    <w:rsid w:val="00876898"/>
    <w:rsid w:val="00880514"/>
    <w:rsid w:val="00882D7E"/>
    <w:rsid w:val="0088324E"/>
    <w:rsid w:val="00883CC4"/>
    <w:rsid w:val="00887318"/>
    <w:rsid w:val="00887DA4"/>
    <w:rsid w:val="0089272D"/>
    <w:rsid w:val="00892A80"/>
    <w:rsid w:val="00893A2F"/>
    <w:rsid w:val="00895840"/>
    <w:rsid w:val="00896503"/>
    <w:rsid w:val="008A0276"/>
    <w:rsid w:val="008A4BB7"/>
    <w:rsid w:val="008A4E13"/>
    <w:rsid w:val="008A4FC4"/>
    <w:rsid w:val="008A72CC"/>
    <w:rsid w:val="008B0D72"/>
    <w:rsid w:val="008B182B"/>
    <w:rsid w:val="008B7BBA"/>
    <w:rsid w:val="008C3E25"/>
    <w:rsid w:val="008D4DCA"/>
    <w:rsid w:val="008E1218"/>
    <w:rsid w:val="008E53E8"/>
    <w:rsid w:val="008F32C3"/>
    <w:rsid w:val="008F4781"/>
    <w:rsid w:val="008F5E45"/>
    <w:rsid w:val="00900184"/>
    <w:rsid w:val="009033FD"/>
    <w:rsid w:val="00903C52"/>
    <w:rsid w:val="009130D8"/>
    <w:rsid w:val="009142E3"/>
    <w:rsid w:val="009207F1"/>
    <w:rsid w:val="00921174"/>
    <w:rsid w:val="009235A2"/>
    <w:rsid w:val="00924573"/>
    <w:rsid w:val="0093619F"/>
    <w:rsid w:val="00936978"/>
    <w:rsid w:val="009427E5"/>
    <w:rsid w:val="00944BA9"/>
    <w:rsid w:val="009454B7"/>
    <w:rsid w:val="009560CF"/>
    <w:rsid w:val="00957FD5"/>
    <w:rsid w:val="009613D8"/>
    <w:rsid w:val="00961E8E"/>
    <w:rsid w:val="00963663"/>
    <w:rsid w:val="0096603D"/>
    <w:rsid w:val="00967294"/>
    <w:rsid w:val="00971C80"/>
    <w:rsid w:val="009735A1"/>
    <w:rsid w:val="00974275"/>
    <w:rsid w:val="00977950"/>
    <w:rsid w:val="009804FC"/>
    <w:rsid w:val="00982969"/>
    <w:rsid w:val="0098474B"/>
    <w:rsid w:val="00986EC5"/>
    <w:rsid w:val="00987B9C"/>
    <w:rsid w:val="0099202F"/>
    <w:rsid w:val="009920A8"/>
    <w:rsid w:val="00992DCC"/>
    <w:rsid w:val="00994BD1"/>
    <w:rsid w:val="00995CBA"/>
    <w:rsid w:val="0099678C"/>
    <w:rsid w:val="009969ED"/>
    <w:rsid w:val="009979D1"/>
    <w:rsid w:val="009A121D"/>
    <w:rsid w:val="009A1DB4"/>
    <w:rsid w:val="009A27FF"/>
    <w:rsid w:val="009B030C"/>
    <w:rsid w:val="009B0C96"/>
    <w:rsid w:val="009B100D"/>
    <w:rsid w:val="009C04D7"/>
    <w:rsid w:val="009C06B3"/>
    <w:rsid w:val="009C222B"/>
    <w:rsid w:val="009C5E0F"/>
    <w:rsid w:val="009C64D7"/>
    <w:rsid w:val="009C66DB"/>
    <w:rsid w:val="009C67A8"/>
    <w:rsid w:val="009C7795"/>
    <w:rsid w:val="009D1BAD"/>
    <w:rsid w:val="009D1D6A"/>
    <w:rsid w:val="009D201B"/>
    <w:rsid w:val="009D210E"/>
    <w:rsid w:val="009D5D9C"/>
    <w:rsid w:val="009E2171"/>
    <w:rsid w:val="009E46B8"/>
    <w:rsid w:val="009E5F0F"/>
    <w:rsid w:val="009F3314"/>
    <w:rsid w:val="009F3E6A"/>
    <w:rsid w:val="00A02378"/>
    <w:rsid w:val="00A03638"/>
    <w:rsid w:val="00A057A5"/>
    <w:rsid w:val="00A06F53"/>
    <w:rsid w:val="00A14C78"/>
    <w:rsid w:val="00A211F7"/>
    <w:rsid w:val="00A24FE6"/>
    <w:rsid w:val="00A25F7E"/>
    <w:rsid w:val="00A275C7"/>
    <w:rsid w:val="00A322F6"/>
    <w:rsid w:val="00A34DA7"/>
    <w:rsid w:val="00A37755"/>
    <w:rsid w:val="00A43EDD"/>
    <w:rsid w:val="00A46444"/>
    <w:rsid w:val="00A50948"/>
    <w:rsid w:val="00A5451D"/>
    <w:rsid w:val="00A5539F"/>
    <w:rsid w:val="00A55C83"/>
    <w:rsid w:val="00A57815"/>
    <w:rsid w:val="00A62266"/>
    <w:rsid w:val="00A62F82"/>
    <w:rsid w:val="00A62FAD"/>
    <w:rsid w:val="00A70CDC"/>
    <w:rsid w:val="00A7133D"/>
    <w:rsid w:val="00A71D76"/>
    <w:rsid w:val="00A71E43"/>
    <w:rsid w:val="00A722EF"/>
    <w:rsid w:val="00A7536A"/>
    <w:rsid w:val="00A7788C"/>
    <w:rsid w:val="00A77AF5"/>
    <w:rsid w:val="00A82B37"/>
    <w:rsid w:val="00A95802"/>
    <w:rsid w:val="00A95DB6"/>
    <w:rsid w:val="00A960B8"/>
    <w:rsid w:val="00AA5600"/>
    <w:rsid w:val="00AA5DDC"/>
    <w:rsid w:val="00AA7009"/>
    <w:rsid w:val="00AB605E"/>
    <w:rsid w:val="00AC00E9"/>
    <w:rsid w:val="00AC0DF9"/>
    <w:rsid w:val="00AC2595"/>
    <w:rsid w:val="00AC2D5B"/>
    <w:rsid w:val="00AC3C0A"/>
    <w:rsid w:val="00AC4557"/>
    <w:rsid w:val="00AC6321"/>
    <w:rsid w:val="00AC76C1"/>
    <w:rsid w:val="00AD36B2"/>
    <w:rsid w:val="00AD4D36"/>
    <w:rsid w:val="00AD5C8F"/>
    <w:rsid w:val="00AE2A17"/>
    <w:rsid w:val="00AE37A6"/>
    <w:rsid w:val="00AE6EB7"/>
    <w:rsid w:val="00AE7A27"/>
    <w:rsid w:val="00AF00E5"/>
    <w:rsid w:val="00AF236E"/>
    <w:rsid w:val="00AF428D"/>
    <w:rsid w:val="00AF47AE"/>
    <w:rsid w:val="00AF4E5F"/>
    <w:rsid w:val="00AF5186"/>
    <w:rsid w:val="00AF7CA8"/>
    <w:rsid w:val="00B01588"/>
    <w:rsid w:val="00B01936"/>
    <w:rsid w:val="00B048CC"/>
    <w:rsid w:val="00B05554"/>
    <w:rsid w:val="00B11A9B"/>
    <w:rsid w:val="00B24B2A"/>
    <w:rsid w:val="00B2511F"/>
    <w:rsid w:val="00B30AF4"/>
    <w:rsid w:val="00B324C1"/>
    <w:rsid w:val="00B32881"/>
    <w:rsid w:val="00B32ABB"/>
    <w:rsid w:val="00B40109"/>
    <w:rsid w:val="00B40BD2"/>
    <w:rsid w:val="00B41FD3"/>
    <w:rsid w:val="00B426D3"/>
    <w:rsid w:val="00B431DE"/>
    <w:rsid w:val="00B438C2"/>
    <w:rsid w:val="00B452C0"/>
    <w:rsid w:val="00B453FD"/>
    <w:rsid w:val="00B5176B"/>
    <w:rsid w:val="00B52999"/>
    <w:rsid w:val="00B57230"/>
    <w:rsid w:val="00B622CF"/>
    <w:rsid w:val="00B632F8"/>
    <w:rsid w:val="00B64B6C"/>
    <w:rsid w:val="00B65552"/>
    <w:rsid w:val="00B67D13"/>
    <w:rsid w:val="00B70D03"/>
    <w:rsid w:val="00B70E0C"/>
    <w:rsid w:val="00B74AAD"/>
    <w:rsid w:val="00B803E7"/>
    <w:rsid w:val="00B80CB1"/>
    <w:rsid w:val="00B82E14"/>
    <w:rsid w:val="00B86D6B"/>
    <w:rsid w:val="00B9545F"/>
    <w:rsid w:val="00B97484"/>
    <w:rsid w:val="00BA2B5A"/>
    <w:rsid w:val="00BA4AF9"/>
    <w:rsid w:val="00BA4DDE"/>
    <w:rsid w:val="00BB0EB7"/>
    <w:rsid w:val="00BB13A0"/>
    <w:rsid w:val="00BB1DA6"/>
    <w:rsid w:val="00BB206A"/>
    <w:rsid w:val="00BB2323"/>
    <w:rsid w:val="00BB47D3"/>
    <w:rsid w:val="00BB4CF6"/>
    <w:rsid w:val="00BC0D36"/>
    <w:rsid w:val="00BC5E1D"/>
    <w:rsid w:val="00BC655F"/>
    <w:rsid w:val="00BC6819"/>
    <w:rsid w:val="00BD09F9"/>
    <w:rsid w:val="00BD1772"/>
    <w:rsid w:val="00BD25AB"/>
    <w:rsid w:val="00BD6C11"/>
    <w:rsid w:val="00BE1685"/>
    <w:rsid w:val="00BE1953"/>
    <w:rsid w:val="00BE1E62"/>
    <w:rsid w:val="00BE4529"/>
    <w:rsid w:val="00BE5D92"/>
    <w:rsid w:val="00BE75B2"/>
    <w:rsid w:val="00BE7FDE"/>
    <w:rsid w:val="00BF52B2"/>
    <w:rsid w:val="00BF7052"/>
    <w:rsid w:val="00C025E9"/>
    <w:rsid w:val="00C05139"/>
    <w:rsid w:val="00C056BB"/>
    <w:rsid w:val="00C05FAB"/>
    <w:rsid w:val="00C07A10"/>
    <w:rsid w:val="00C11B38"/>
    <w:rsid w:val="00C12002"/>
    <w:rsid w:val="00C12376"/>
    <w:rsid w:val="00C12431"/>
    <w:rsid w:val="00C2008E"/>
    <w:rsid w:val="00C20DEA"/>
    <w:rsid w:val="00C21138"/>
    <w:rsid w:val="00C238C3"/>
    <w:rsid w:val="00C25656"/>
    <w:rsid w:val="00C30C28"/>
    <w:rsid w:val="00C344C1"/>
    <w:rsid w:val="00C3674D"/>
    <w:rsid w:val="00C43EDE"/>
    <w:rsid w:val="00C445A5"/>
    <w:rsid w:val="00C471D9"/>
    <w:rsid w:val="00C4785B"/>
    <w:rsid w:val="00C51D2F"/>
    <w:rsid w:val="00C52FA0"/>
    <w:rsid w:val="00C5377E"/>
    <w:rsid w:val="00C60AC3"/>
    <w:rsid w:val="00C6509F"/>
    <w:rsid w:val="00C656F3"/>
    <w:rsid w:val="00C67891"/>
    <w:rsid w:val="00C7016E"/>
    <w:rsid w:val="00C715B4"/>
    <w:rsid w:val="00C73727"/>
    <w:rsid w:val="00C83BBC"/>
    <w:rsid w:val="00C87285"/>
    <w:rsid w:val="00C938C7"/>
    <w:rsid w:val="00C93FC7"/>
    <w:rsid w:val="00C9736C"/>
    <w:rsid w:val="00C97383"/>
    <w:rsid w:val="00CA1712"/>
    <w:rsid w:val="00CA1AA0"/>
    <w:rsid w:val="00CA348A"/>
    <w:rsid w:val="00CA3EEB"/>
    <w:rsid w:val="00CA4B7F"/>
    <w:rsid w:val="00CA5EF8"/>
    <w:rsid w:val="00CB003A"/>
    <w:rsid w:val="00CB1706"/>
    <w:rsid w:val="00CB2CE6"/>
    <w:rsid w:val="00CC06EF"/>
    <w:rsid w:val="00CC0804"/>
    <w:rsid w:val="00CC3058"/>
    <w:rsid w:val="00CC5917"/>
    <w:rsid w:val="00CC61B2"/>
    <w:rsid w:val="00CD0374"/>
    <w:rsid w:val="00CD19DE"/>
    <w:rsid w:val="00CD4B83"/>
    <w:rsid w:val="00CD7295"/>
    <w:rsid w:val="00CD775B"/>
    <w:rsid w:val="00CE0851"/>
    <w:rsid w:val="00CE19CF"/>
    <w:rsid w:val="00CE2A0C"/>
    <w:rsid w:val="00CE2C97"/>
    <w:rsid w:val="00CE5152"/>
    <w:rsid w:val="00CE52F0"/>
    <w:rsid w:val="00CE757E"/>
    <w:rsid w:val="00CF08BB"/>
    <w:rsid w:val="00CF177C"/>
    <w:rsid w:val="00CF1E53"/>
    <w:rsid w:val="00CF2ABD"/>
    <w:rsid w:val="00CF4930"/>
    <w:rsid w:val="00D00E26"/>
    <w:rsid w:val="00D015B0"/>
    <w:rsid w:val="00D07B9E"/>
    <w:rsid w:val="00D1389A"/>
    <w:rsid w:val="00D13DAC"/>
    <w:rsid w:val="00D15DFB"/>
    <w:rsid w:val="00D16A3D"/>
    <w:rsid w:val="00D25B87"/>
    <w:rsid w:val="00D30E68"/>
    <w:rsid w:val="00D31037"/>
    <w:rsid w:val="00D32AB5"/>
    <w:rsid w:val="00D36D26"/>
    <w:rsid w:val="00D41C54"/>
    <w:rsid w:val="00D468E7"/>
    <w:rsid w:val="00D54A24"/>
    <w:rsid w:val="00D57397"/>
    <w:rsid w:val="00D61996"/>
    <w:rsid w:val="00D622EB"/>
    <w:rsid w:val="00D62C10"/>
    <w:rsid w:val="00D631DE"/>
    <w:rsid w:val="00D654CD"/>
    <w:rsid w:val="00D65F47"/>
    <w:rsid w:val="00D6722C"/>
    <w:rsid w:val="00D678C7"/>
    <w:rsid w:val="00D70ACB"/>
    <w:rsid w:val="00D74405"/>
    <w:rsid w:val="00D74C59"/>
    <w:rsid w:val="00D77AD9"/>
    <w:rsid w:val="00D8261A"/>
    <w:rsid w:val="00D86918"/>
    <w:rsid w:val="00D9415C"/>
    <w:rsid w:val="00D9553C"/>
    <w:rsid w:val="00D95F06"/>
    <w:rsid w:val="00D97669"/>
    <w:rsid w:val="00DA2CC3"/>
    <w:rsid w:val="00DA469E"/>
    <w:rsid w:val="00DA716B"/>
    <w:rsid w:val="00DA741D"/>
    <w:rsid w:val="00DB1970"/>
    <w:rsid w:val="00DB2E63"/>
    <w:rsid w:val="00DB3618"/>
    <w:rsid w:val="00DB394C"/>
    <w:rsid w:val="00DB45F8"/>
    <w:rsid w:val="00DB4A20"/>
    <w:rsid w:val="00DB54C4"/>
    <w:rsid w:val="00DB7675"/>
    <w:rsid w:val="00DC3565"/>
    <w:rsid w:val="00DD03E4"/>
    <w:rsid w:val="00DD0414"/>
    <w:rsid w:val="00DD0C8A"/>
    <w:rsid w:val="00DD108E"/>
    <w:rsid w:val="00DD2377"/>
    <w:rsid w:val="00DD3A15"/>
    <w:rsid w:val="00DE29B0"/>
    <w:rsid w:val="00DE49EC"/>
    <w:rsid w:val="00DE5AC1"/>
    <w:rsid w:val="00DE6D57"/>
    <w:rsid w:val="00DE6D83"/>
    <w:rsid w:val="00DE78BF"/>
    <w:rsid w:val="00DF11AD"/>
    <w:rsid w:val="00DF516A"/>
    <w:rsid w:val="00DF5A4D"/>
    <w:rsid w:val="00E00AA5"/>
    <w:rsid w:val="00E02496"/>
    <w:rsid w:val="00E02AFC"/>
    <w:rsid w:val="00E05958"/>
    <w:rsid w:val="00E06041"/>
    <w:rsid w:val="00E0664B"/>
    <w:rsid w:val="00E12CF1"/>
    <w:rsid w:val="00E12F6C"/>
    <w:rsid w:val="00E25DCD"/>
    <w:rsid w:val="00E25EED"/>
    <w:rsid w:val="00E269E1"/>
    <w:rsid w:val="00E30D41"/>
    <w:rsid w:val="00E326FF"/>
    <w:rsid w:val="00E35156"/>
    <w:rsid w:val="00E351DC"/>
    <w:rsid w:val="00E414A0"/>
    <w:rsid w:val="00E425AA"/>
    <w:rsid w:val="00E42802"/>
    <w:rsid w:val="00E42F4F"/>
    <w:rsid w:val="00E43EA9"/>
    <w:rsid w:val="00E4543F"/>
    <w:rsid w:val="00E45F13"/>
    <w:rsid w:val="00E469CB"/>
    <w:rsid w:val="00E472E2"/>
    <w:rsid w:val="00E50336"/>
    <w:rsid w:val="00E510BC"/>
    <w:rsid w:val="00E51A6A"/>
    <w:rsid w:val="00E52BA4"/>
    <w:rsid w:val="00E61256"/>
    <w:rsid w:val="00E61EB6"/>
    <w:rsid w:val="00E62C01"/>
    <w:rsid w:val="00E62EFE"/>
    <w:rsid w:val="00E73CB2"/>
    <w:rsid w:val="00E75F3D"/>
    <w:rsid w:val="00E77672"/>
    <w:rsid w:val="00E8145E"/>
    <w:rsid w:val="00E81A79"/>
    <w:rsid w:val="00E839BA"/>
    <w:rsid w:val="00E8428A"/>
    <w:rsid w:val="00E85A6F"/>
    <w:rsid w:val="00E860F7"/>
    <w:rsid w:val="00E92C8B"/>
    <w:rsid w:val="00E9379A"/>
    <w:rsid w:val="00E94267"/>
    <w:rsid w:val="00E97F7D"/>
    <w:rsid w:val="00EA20C3"/>
    <w:rsid w:val="00EA2469"/>
    <w:rsid w:val="00EA59B8"/>
    <w:rsid w:val="00EA5A01"/>
    <w:rsid w:val="00EA6A58"/>
    <w:rsid w:val="00EB38D6"/>
    <w:rsid w:val="00EB5531"/>
    <w:rsid w:val="00EB6420"/>
    <w:rsid w:val="00EB6C2A"/>
    <w:rsid w:val="00EB723F"/>
    <w:rsid w:val="00EC0F54"/>
    <w:rsid w:val="00EC2890"/>
    <w:rsid w:val="00EC2DF9"/>
    <w:rsid w:val="00EC6B44"/>
    <w:rsid w:val="00EC6CDF"/>
    <w:rsid w:val="00EC7820"/>
    <w:rsid w:val="00EC7C85"/>
    <w:rsid w:val="00EC7E47"/>
    <w:rsid w:val="00ED5356"/>
    <w:rsid w:val="00ED7D8F"/>
    <w:rsid w:val="00EE3EF1"/>
    <w:rsid w:val="00EE6E36"/>
    <w:rsid w:val="00EF0686"/>
    <w:rsid w:val="00EF5815"/>
    <w:rsid w:val="00F00F8A"/>
    <w:rsid w:val="00F016BC"/>
    <w:rsid w:val="00F03D69"/>
    <w:rsid w:val="00F0660B"/>
    <w:rsid w:val="00F10070"/>
    <w:rsid w:val="00F10129"/>
    <w:rsid w:val="00F10728"/>
    <w:rsid w:val="00F11064"/>
    <w:rsid w:val="00F123AE"/>
    <w:rsid w:val="00F13EB2"/>
    <w:rsid w:val="00F16C91"/>
    <w:rsid w:val="00F16DD9"/>
    <w:rsid w:val="00F23862"/>
    <w:rsid w:val="00F25127"/>
    <w:rsid w:val="00F257D6"/>
    <w:rsid w:val="00F25C4D"/>
    <w:rsid w:val="00F26721"/>
    <w:rsid w:val="00F26DCD"/>
    <w:rsid w:val="00F30490"/>
    <w:rsid w:val="00F32B93"/>
    <w:rsid w:val="00F3621C"/>
    <w:rsid w:val="00F36683"/>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4F61"/>
    <w:rsid w:val="00F71193"/>
    <w:rsid w:val="00F73331"/>
    <w:rsid w:val="00F74C65"/>
    <w:rsid w:val="00F77E5A"/>
    <w:rsid w:val="00F87174"/>
    <w:rsid w:val="00F90AD2"/>
    <w:rsid w:val="00F90BF8"/>
    <w:rsid w:val="00F90EAD"/>
    <w:rsid w:val="00F91D37"/>
    <w:rsid w:val="00F91DEC"/>
    <w:rsid w:val="00F93538"/>
    <w:rsid w:val="00F9610D"/>
    <w:rsid w:val="00FB2F82"/>
    <w:rsid w:val="00FB4704"/>
    <w:rsid w:val="00FB5D26"/>
    <w:rsid w:val="00FB657F"/>
    <w:rsid w:val="00FB7433"/>
    <w:rsid w:val="00FC2D3D"/>
    <w:rsid w:val="00FC3FE8"/>
    <w:rsid w:val="00FC44A1"/>
    <w:rsid w:val="00FC5263"/>
    <w:rsid w:val="00FC5838"/>
    <w:rsid w:val="00FD4962"/>
    <w:rsid w:val="00FD4BB0"/>
    <w:rsid w:val="00FE3684"/>
    <w:rsid w:val="00FE3C9F"/>
    <w:rsid w:val="00FE5373"/>
    <w:rsid w:val="00FE6DBE"/>
    <w:rsid w:val="00FE7D09"/>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7D97BE"/>
  <w15:docId w15:val="{CAA84BCE-4802-4B4E-A45A-DB3D7C0B9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E2B40"/>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semiHidden/>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546548"/>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546548"/>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semiHidden/>
    <w:rsid w:val="007F0BA1"/>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rsid w:val="00F10728"/>
    <w:pPr>
      <w:spacing w:before="120" w:after="240" w:line="210" w:lineRule="atLeast"/>
      <w:contextualSpacing/>
    </w:pPr>
    <w:rPr>
      <w:bCs/>
      <w:sz w:val="16"/>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7F0BA1"/>
    <w:pPr>
      <w:numPr>
        <w:numId w:val="22"/>
      </w:numPr>
    </w:pPr>
  </w:style>
  <w:style w:type="paragraph" w:customStyle="1" w:styleId="berschrift2nummeriert">
    <w:name w:val="Überschrift 2 nummeriert"/>
    <w:basedOn w:val="berschrift2"/>
    <w:next w:val="Standard"/>
    <w:uiPriority w:val="10"/>
    <w:qFormat/>
    <w:rsid w:val="007F0BA1"/>
    <w:pPr>
      <w:numPr>
        <w:ilvl w:val="1"/>
        <w:numId w:val="22"/>
      </w:numPr>
    </w:pPr>
  </w:style>
  <w:style w:type="paragraph" w:customStyle="1" w:styleId="berschrift3nummeriert">
    <w:name w:val="Überschrift 3 nummeriert"/>
    <w:basedOn w:val="berschrift3"/>
    <w:next w:val="Standard"/>
    <w:uiPriority w:val="10"/>
    <w:qFormat/>
    <w:rsid w:val="007F0BA1"/>
    <w:pPr>
      <w:numPr>
        <w:ilvl w:val="2"/>
        <w:numId w:val="22"/>
      </w:numPr>
    </w:pPr>
  </w:style>
  <w:style w:type="paragraph" w:customStyle="1" w:styleId="berschrift4nummeriert">
    <w:name w:val="Überschrift 4 nummeriert"/>
    <w:basedOn w:val="berschrift4"/>
    <w:next w:val="Standard"/>
    <w:uiPriority w:val="10"/>
    <w:semiHidden/>
    <w:qFormat/>
    <w:rsid w:val="007F0BA1"/>
    <w:pPr>
      <w:numPr>
        <w:ilvl w:val="3"/>
        <w:numId w:val="22"/>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7F0BA1"/>
    <w:pPr>
      <w:numPr>
        <w:ilvl w:val="5"/>
        <w:numId w:val="22"/>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7F0BA1"/>
    <w:pPr>
      <w:numPr>
        <w:ilvl w:val="8"/>
        <w:numId w:val="22"/>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7F0BA1"/>
    <w:pPr>
      <w:numPr>
        <w:ilvl w:val="4"/>
        <w:numId w:val="22"/>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7F0BA1"/>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B57230"/>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B57230"/>
    <w:tblPr>
      <w:tblCellMar>
        <w:left w:w="0" w:type="dxa"/>
        <w:bottom w:w="204" w:type="dxa"/>
        <w:right w:w="113" w:type="dxa"/>
      </w:tblCellMar>
    </w:tblPr>
  </w:style>
  <w:style w:type="paragraph" w:customStyle="1" w:styleId="Traktandum-Titel2">
    <w:name w:val="Traktandum-Titel 2"/>
    <w:basedOn w:val="Standard"/>
    <w:next w:val="Standard"/>
    <w:uiPriority w:val="19"/>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semiHidden/>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604661">
      <w:bodyDiv w:val="1"/>
      <w:marLeft w:val="0"/>
      <w:marRight w:val="0"/>
      <w:marTop w:val="0"/>
      <w:marBottom w:val="0"/>
      <w:divBdr>
        <w:top w:val="none" w:sz="0" w:space="0" w:color="auto"/>
        <w:left w:val="none" w:sz="0" w:space="0" w:color="auto"/>
        <w:bottom w:val="none" w:sz="0" w:space="0" w:color="auto"/>
        <w:right w:val="none" w:sz="0" w:space="0" w:color="auto"/>
      </w:divBdr>
    </w:div>
    <w:div w:id="748818589">
      <w:bodyDiv w:val="1"/>
      <w:marLeft w:val="0"/>
      <w:marRight w:val="0"/>
      <w:marTop w:val="0"/>
      <w:marBottom w:val="0"/>
      <w:divBdr>
        <w:top w:val="none" w:sz="0" w:space="0" w:color="auto"/>
        <w:left w:val="none" w:sz="0" w:space="0" w:color="auto"/>
        <w:bottom w:val="none" w:sz="0" w:space="0" w:color="auto"/>
        <w:right w:val="none" w:sz="0" w:space="0" w:color="auto"/>
      </w:divBdr>
    </w:div>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pi.swiss-academies.ch/site/assets/files/25852/kodex_layout_de_web.pdf"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Z:\Vorlagen\uzh-report-de.dotx" TargetMode="External"/></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8" ma:contentTypeDescription="Ein neues Dokument erstellen." ma:contentTypeScope="" ma:versionID="9c227ad3ab8d826471e210bb857ebfda">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2a0acd45fe6cc66a06723547185abeb0"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Props1.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2.xml><?xml version="1.0" encoding="utf-8"?>
<ds:datastoreItem xmlns:ds="http://schemas.openxmlformats.org/officeDocument/2006/customXml" ds:itemID="{34B4E58D-CEA8-412D-AB04-35FE2FE278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customXml/itemProps4.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uzh-report-de.dotx</Template>
  <TotalTime>0</TotalTime>
  <Pages>1</Pages>
  <Words>370</Words>
  <Characters>2331</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Christina Breitenstein</dc:creator>
  <dc:description>erstellt durch Vorlagenbauer.ch</dc:description>
  <cp:lastModifiedBy>Christina Breitenstein</cp:lastModifiedBy>
  <cp:revision>3</cp:revision>
  <cp:lastPrinted>2024-12-03T10:21:00Z</cp:lastPrinted>
  <dcterms:created xsi:type="dcterms:W3CDTF">2024-12-03T11:27:00Z</dcterms:created>
  <dcterms:modified xsi:type="dcterms:W3CDTF">2024-12-03T11:29:00Z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