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A13DC0" w14:textId="059ECA31" w:rsidR="00E85A6F" w:rsidRDefault="00E85A6F" w:rsidP="00E85A6F">
      <w:pPr>
        <w:pStyle w:val="berschrift1"/>
      </w:pPr>
      <w:r w:rsidRPr="00E85A6F">
        <w:t xml:space="preserve">Declaration </w:t>
      </w:r>
      <w:proofErr w:type="spellStart"/>
      <w:r w:rsidRPr="00E85A6F">
        <w:t>of</w:t>
      </w:r>
      <w:proofErr w:type="spellEnd"/>
      <w:r w:rsidRPr="00E85A6F">
        <w:t xml:space="preserve"> </w:t>
      </w:r>
      <w:proofErr w:type="spellStart"/>
      <w:r w:rsidRPr="00E85A6F">
        <w:t>independence</w:t>
      </w:r>
      <w:proofErr w:type="spellEnd"/>
      <w:r w:rsidRPr="00E85A6F">
        <w:t xml:space="preserve"> </w:t>
      </w:r>
      <w:proofErr w:type="spellStart"/>
      <w:r w:rsidRPr="00E85A6F">
        <w:t>for</w:t>
      </w:r>
      <w:proofErr w:type="spellEnd"/>
      <w:r w:rsidRPr="00E85A6F">
        <w:t xml:space="preserve"> a </w:t>
      </w:r>
      <w:proofErr w:type="spellStart"/>
      <w:r w:rsidRPr="00E85A6F">
        <w:t>scientific</w:t>
      </w:r>
      <w:proofErr w:type="spellEnd"/>
      <w:r w:rsidRPr="00E85A6F">
        <w:t xml:space="preserve"> </w:t>
      </w:r>
      <w:proofErr w:type="spellStart"/>
      <w:r w:rsidRPr="00E85A6F">
        <w:t>work</w:t>
      </w:r>
      <w:proofErr w:type="spellEnd"/>
      <w:r w:rsidRPr="00E85A6F">
        <w:t xml:space="preserve"> at </w:t>
      </w:r>
      <w:proofErr w:type="spellStart"/>
      <w:r w:rsidRPr="00E85A6F">
        <w:t>the</w:t>
      </w:r>
      <w:proofErr w:type="spellEnd"/>
      <w:r w:rsidRPr="00E85A6F">
        <w:t xml:space="preserve"> Department </w:t>
      </w:r>
      <w:proofErr w:type="spellStart"/>
      <w:r w:rsidRPr="00E85A6F">
        <w:t>of</w:t>
      </w:r>
      <w:proofErr w:type="spellEnd"/>
      <w:r w:rsidRPr="00E85A6F">
        <w:t xml:space="preserve"> </w:t>
      </w:r>
      <w:proofErr w:type="spellStart"/>
      <w:r w:rsidRPr="00E85A6F">
        <w:t>Psychology</w:t>
      </w:r>
      <w:proofErr w:type="spellEnd"/>
      <w:r w:rsidRPr="00E85A6F">
        <w:t xml:space="preserve">, Clinical </w:t>
      </w:r>
      <w:proofErr w:type="spellStart"/>
      <w:r w:rsidRPr="00E85A6F">
        <w:t>Psychology</w:t>
      </w:r>
      <w:proofErr w:type="spellEnd"/>
      <w:r w:rsidRPr="00E85A6F">
        <w:t xml:space="preserve"> Children/</w:t>
      </w:r>
      <w:proofErr w:type="spellStart"/>
      <w:r w:rsidRPr="00E85A6F">
        <w:t>Adolescents</w:t>
      </w:r>
      <w:proofErr w:type="spellEnd"/>
      <w:r w:rsidRPr="00E85A6F">
        <w:t xml:space="preserve"> &amp; </w:t>
      </w:r>
      <w:proofErr w:type="spellStart"/>
      <w:r w:rsidRPr="00E85A6F">
        <w:t>Couples</w:t>
      </w:r>
      <w:proofErr w:type="spellEnd"/>
      <w:r w:rsidRPr="00E85A6F">
        <w:t>/</w:t>
      </w:r>
      <w:proofErr w:type="spellStart"/>
      <w:r w:rsidRPr="00E85A6F">
        <w:t>Families</w:t>
      </w:r>
      <w:proofErr w:type="spellEnd"/>
      <w:r w:rsidRPr="00E85A6F">
        <w:t xml:space="preserve"> at </w:t>
      </w:r>
      <w:proofErr w:type="spellStart"/>
      <w:r w:rsidRPr="00E85A6F">
        <w:t>the</w:t>
      </w:r>
      <w:proofErr w:type="spellEnd"/>
      <w:r w:rsidRPr="00E85A6F">
        <w:t xml:space="preserve"> University </w:t>
      </w:r>
      <w:proofErr w:type="spellStart"/>
      <w:r w:rsidRPr="00E85A6F">
        <w:t>of</w:t>
      </w:r>
      <w:proofErr w:type="spellEnd"/>
      <w:r w:rsidRPr="00E85A6F">
        <w:t xml:space="preserve"> </w:t>
      </w:r>
      <w:proofErr w:type="spellStart"/>
      <w:r w:rsidRPr="00E85A6F">
        <w:t>Zurich</w:t>
      </w:r>
      <w:proofErr w:type="spellEnd"/>
    </w:p>
    <w:p w14:paraId="3B486F3C" w14:textId="77777777" w:rsidR="00E85A6F" w:rsidRPr="00E85A6F" w:rsidRDefault="00E85A6F" w:rsidP="00E85A6F">
      <w:pPr>
        <w:pStyle w:val="berschrift2"/>
        <w:rPr>
          <w:lang w:val="en-US"/>
        </w:rPr>
      </w:pPr>
      <w:r w:rsidRPr="00E85A6F">
        <w:rPr>
          <w:lang w:val="en-US"/>
        </w:rPr>
        <w:t>Original Work</w:t>
      </w:r>
    </w:p>
    <w:p w14:paraId="057D5027" w14:textId="77777777" w:rsidR="00E85A6F" w:rsidRPr="00E85A6F" w:rsidRDefault="00E85A6F" w:rsidP="00E85A6F">
      <w:pPr>
        <w:rPr>
          <w:lang w:val="en-US"/>
        </w:rPr>
      </w:pPr>
      <w:r w:rsidRPr="00E85A6F">
        <w:rPr>
          <w:lang w:val="en-US"/>
        </w:rPr>
        <w:t>I explicitly declare that the submitted work with the title</w:t>
      </w:r>
    </w:p>
    <w:p w14:paraId="33788EC2" w14:textId="77777777" w:rsidR="00E85A6F" w:rsidRPr="00E85A6F" w:rsidRDefault="00E85A6F" w:rsidP="00E85A6F">
      <w:pPr>
        <w:rPr>
          <w:lang w:val="en-US"/>
        </w:rPr>
      </w:pPr>
    </w:p>
    <w:p w14:paraId="330970DC" w14:textId="77777777" w:rsidR="00E85A6F" w:rsidRPr="00E85A6F" w:rsidRDefault="00E85A6F" w:rsidP="00E85A6F">
      <w:pPr>
        <w:rPr>
          <w:lang w:val="en-US"/>
        </w:rPr>
      </w:pPr>
      <w:r w:rsidRPr="00E85A6F">
        <w:rPr>
          <w:lang w:val="en-US"/>
        </w:rPr>
        <w:t>………………………………………………………………………………………………………………………</w:t>
      </w:r>
    </w:p>
    <w:p w14:paraId="0C3B6D3C" w14:textId="77777777" w:rsidR="00E85A6F" w:rsidRPr="00E85A6F" w:rsidRDefault="00E85A6F" w:rsidP="00E85A6F">
      <w:pPr>
        <w:rPr>
          <w:lang w:val="en-US"/>
        </w:rPr>
      </w:pPr>
    </w:p>
    <w:p w14:paraId="5EDA4AF2" w14:textId="77777777" w:rsidR="00E85A6F" w:rsidRPr="00E85A6F" w:rsidRDefault="00E85A6F" w:rsidP="00E85A6F">
      <w:pPr>
        <w:rPr>
          <w:lang w:val="en-US"/>
        </w:rPr>
      </w:pPr>
      <w:r w:rsidRPr="00E85A6F">
        <w:rPr>
          <w:lang w:val="en-US"/>
        </w:rPr>
        <w:t>………………………………………………………………………………………………………………………</w:t>
      </w:r>
    </w:p>
    <w:p w14:paraId="777A0FEF" w14:textId="77777777" w:rsidR="00E85A6F" w:rsidRPr="00E85A6F" w:rsidRDefault="00E85A6F" w:rsidP="00E85A6F">
      <w:pPr>
        <w:rPr>
          <w:lang w:val="en-US"/>
        </w:rPr>
      </w:pPr>
    </w:p>
    <w:p w14:paraId="20C244DA" w14:textId="6A505E02" w:rsidR="00E85A6F" w:rsidRPr="00E85A6F" w:rsidRDefault="00E85A6F" w:rsidP="00E85A6F">
      <w:pPr>
        <w:rPr>
          <w:lang w:val="en-US"/>
        </w:rPr>
      </w:pPr>
      <w:r w:rsidRPr="00E85A6F">
        <w:rPr>
          <w:lang w:val="en-US"/>
        </w:rPr>
        <w:t xml:space="preserve">is an original work, written by myself in my own words, without unauthorized assistance, and that I have complied with the principles of academic integrity (see </w:t>
      </w:r>
      <w:hyperlink r:id="rId11" w:history="1">
        <w:r w:rsidRPr="006175A6">
          <w:rPr>
            <w:rStyle w:val="Hyperlink"/>
            <w:lang w:val="en-US"/>
          </w:rPr>
          <w:t>https://api.swiss-academies.ch/site/assets/files/25852/kodex_layout_de_web.pdf</w:t>
        </w:r>
      </w:hyperlink>
      <w:r>
        <w:rPr>
          <w:lang w:val="en-US"/>
        </w:rPr>
        <w:t>)</w:t>
      </w:r>
      <w:r w:rsidRPr="00E85A6F">
        <w:rPr>
          <w:lang w:val="en-US"/>
        </w:rPr>
        <w:t>. If the work has been written by more than one person, I confirm that the respective parts can be clearly attributed to the respective author.</w:t>
      </w:r>
    </w:p>
    <w:p w14:paraId="57D830F1" w14:textId="77777777" w:rsidR="00E85A6F" w:rsidRPr="00E85A6F" w:rsidRDefault="00E85A6F" w:rsidP="00E85A6F">
      <w:pPr>
        <w:rPr>
          <w:lang w:val="en-US"/>
        </w:rPr>
      </w:pPr>
    </w:p>
    <w:p w14:paraId="1BDA6DE9" w14:textId="77777777" w:rsidR="00E85A6F" w:rsidRPr="00E85A6F" w:rsidRDefault="00E85A6F" w:rsidP="00E85A6F">
      <w:pPr>
        <w:rPr>
          <w:lang w:val="en-US"/>
        </w:rPr>
      </w:pPr>
      <w:r w:rsidRPr="00E85A6F">
        <w:rPr>
          <w:lang w:val="en-US"/>
        </w:rPr>
        <w:t xml:space="preserve">I further confirm that this work has not already been submitted for any other degree or the obtaining of ECTS points at the University of Zurich or any other university or educational institution as compensation for other academic achievements, nor will it be submitted in the future through my intervention. </w:t>
      </w:r>
    </w:p>
    <w:p w14:paraId="25B74DC0" w14:textId="77777777" w:rsidR="00E85A6F" w:rsidRPr="00E85A6F" w:rsidRDefault="00E85A6F" w:rsidP="00E85A6F">
      <w:pPr>
        <w:rPr>
          <w:lang w:val="en-US"/>
        </w:rPr>
      </w:pPr>
    </w:p>
    <w:p w14:paraId="042E8AE2" w14:textId="77777777" w:rsidR="00E85A6F" w:rsidRPr="00E85A6F" w:rsidRDefault="00E85A6F" w:rsidP="00E85A6F">
      <w:pPr>
        <w:rPr>
          <w:rFonts w:asciiTheme="majorHAnsi" w:eastAsiaTheme="majorEastAsia" w:hAnsiTheme="majorHAnsi" w:cstheme="majorBidi"/>
          <w:b/>
          <w:bCs/>
          <w:lang w:val="en-US"/>
        </w:rPr>
      </w:pPr>
      <w:r w:rsidRPr="00E85A6F">
        <w:rPr>
          <w:rFonts w:asciiTheme="majorHAnsi" w:eastAsiaTheme="majorEastAsia" w:hAnsiTheme="majorHAnsi" w:cstheme="majorBidi"/>
          <w:b/>
          <w:bCs/>
          <w:lang w:val="en-US"/>
        </w:rPr>
        <w:t>Use of Sources</w:t>
      </w:r>
    </w:p>
    <w:p w14:paraId="7C652470" w14:textId="77777777" w:rsidR="00E85A6F" w:rsidRPr="00E85A6F" w:rsidRDefault="00E85A6F" w:rsidP="00E85A6F">
      <w:pPr>
        <w:rPr>
          <w:lang w:val="en-US"/>
        </w:rPr>
      </w:pPr>
      <w:r w:rsidRPr="00E85A6F">
        <w:rPr>
          <w:lang w:val="en-US"/>
        </w:rPr>
        <w:t>I declare that all references to external sources and other people’s work (incl. tables, graphs, etc.) contained in the above-mentioned work have been identified as such. I confirm that, without exception and to the best of my knowledge, I have indicated the authorship of both verbatim statements (quotations) and statements by other authors reproduced in my own words (paraphrases).</w:t>
      </w:r>
    </w:p>
    <w:p w14:paraId="4F33D971" w14:textId="77777777" w:rsidR="00E85A6F" w:rsidRPr="00E85A6F" w:rsidRDefault="00E85A6F" w:rsidP="00E85A6F">
      <w:pPr>
        <w:rPr>
          <w:lang w:val="en-US"/>
        </w:rPr>
      </w:pPr>
    </w:p>
    <w:p w14:paraId="1329AE87" w14:textId="77777777" w:rsidR="00E85A6F" w:rsidRPr="00E85A6F" w:rsidRDefault="00E85A6F" w:rsidP="00E85A6F">
      <w:pPr>
        <w:rPr>
          <w:rFonts w:asciiTheme="majorHAnsi" w:eastAsiaTheme="majorEastAsia" w:hAnsiTheme="majorHAnsi" w:cstheme="majorBidi"/>
          <w:b/>
          <w:bCs/>
          <w:lang w:val="en-US"/>
        </w:rPr>
      </w:pPr>
      <w:r w:rsidRPr="00E85A6F">
        <w:rPr>
          <w:rFonts w:asciiTheme="majorHAnsi" w:eastAsiaTheme="majorEastAsia" w:hAnsiTheme="majorHAnsi" w:cstheme="majorBidi"/>
          <w:b/>
          <w:bCs/>
          <w:lang w:val="en-US"/>
        </w:rPr>
        <w:t>Sanctions</w:t>
      </w:r>
    </w:p>
    <w:p w14:paraId="7D3EAC9D" w14:textId="77777777" w:rsidR="00E85A6F" w:rsidRPr="00E85A6F" w:rsidRDefault="00E85A6F" w:rsidP="00E85A6F">
      <w:pPr>
        <w:rPr>
          <w:lang w:val="en-US"/>
        </w:rPr>
      </w:pPr>
      <w:r w:rsidRPr="00E85A6F">
        <w:rPr>
          <w:lang w:val="en-US"/>
        </w:rPr>
        <w:t>I acknowledge that work that violates the principles of the Declaration of Independence - in particular, work that contains quotations or paraphrases without indication of origin - is considered plagiarism and may result in the appropriate legal and disciplinary consequences (according to §§ 7ff of the “</w:t>
      </w:r>
      <w:proofErr w:type="spellStart"/>
      <w:r w:rsidRPr="00E85A6F">
        <w:rPr>
          <w:lang w:val="en-US"/>
        </w:rPr>
        <w:t>Disziplinarordnung</w:t>
      </w:r>
      <w:proofErr w:type="spellEnd"/>
      <w:r w:rsidRPr="00E85A6F">
        <w:rPr>
          <w:lang w:val="en-US"/>
        </w:rPr>
        <w:t xml:space="preserve"> der Universität Zürich” as well as § 36 of the “</w:t>
      </w:r>
      <w:proofErr w:type="spellStart"/>
      <w:r w:rsidRPr="00E85A6F">
        <w:rPr>
          <w:lang w:val="en-US"/>
        </w:rPr>
        <w:t>Rahmenbedingungen</w:t>
      </w:r>
      <w:proofErr w:type="spellEnd"/>
      <w:r w:rsidRPr="00E85A6F">
        <w:rPr>
          <w:lang w:val="en-US"/>
        </w:rPr>
        <w:t xml:space="preserve"> für das Studium in den Bachelor- und </w:t>
      </w:r>
      <w:proofErr w:type="spellStart"/>
      <w:r w:rsidRPr="00E85A6F">
        <w:rPr>
          <w:lang w:val="en-US"/>
        </w:rPr>
        <w:t>Masterstudiengängen</w:t>
      </w:r>
      <w:proofErr w:type="spellEnd"/>
      <w:r w:rsidRPr="00E85A6F">
        <w:rPr>
          <w:lang w:val="en-US"/>
        </w:rPr>
        <w:t xml:space="preserve"> der </w:t>
      </w:r>
      <w:proofErr w:type="spellStart"/>
      <w:r w:rsidRPr="00E85A6F">
        <w:rPr>
          <w:lang w:val="en-US"/>
        </w:rPr>
        <w:t>Philosophischen</w:t>
      </w:r>
      <w:proofErr w:type="spellEnd"/>
      <w:r w:rsidRPr="00E85A6F">
        <w:rPr>
          <w:lang w:val="en-US"/>
        </w:rPr>
        <w:t xml:space="preserve"> </w:t>
      </w:r>
      <w:proofErr w:type="spellStart"/>
      <w:r w:rsidRPr="00E85A6F">
        <w:rPr>
          <w:lang w:val="en-US"/>
        </w:rPr>
        <w:t>Fakultät</w:t>
      </w:r>
      <w:proofErr w:type="spellEnd"/>
      <w:r w:rsidRPr="00E85A6F">
        <w:rPr>
          <w:lang w:val="en-US"/>
        </w:rPr>
        <w:t xml:space="preserve"> der Universität Zürich”). </w:t>
      </w:r>
    </w:p>
    <w:p w14:paraId="6870FE11" w14:textId="77777777" w:rsidR="00E85A6F" w:rsidRPr="00E85A6F" w:rsidRDefault="00E85A6F" w:rsidP="00E85A6F">
      <w:pPr>
        <w:rPr>
          <w:lang w:val="en-US"/>
        </w:rPr>
      </w:pPr>
    </w:p>
    <w:p w14:paraId="51CFB5E8" w14:textId="77777777" w:rsidR="00E85A6F" w:rsidRPr="00E85A6F" w:rsidRDefault="00E85A6F" w:rsidP="00E85A6F">
      <w:pPr>
        <w:rPr>
          <w:lang w:val="en-US"/>
        </w:rPr>
      </w:pPr>
      <w:r w:rsidRPr="00E85A6F">
        <w:rPr>
          <w:lang w:val="en-US"/>
        </w:rPr>
        <w:t>By signing below, I confirm that I have read and understand this information and that it is true and correct.</w:t>
      </w:r>
    </w:p>
    <w:p w14:paraId="2882560E" w14:textId="77777777" w:rsidR="00E85A6F" w:rsidRPr="00E85A6F" w:rsidRDefault="00E85A6F" w:rsidP="00E85A6F">
      <w:pPr>
        <w:rPr>
          <w:lang w:val="en-US"/>
        </w:rPr>
      </w:pPr>
    </w:p>
    <w:p w14:paraId="2B2C2995" w14:textId="77777777" w:rsidR="00E85A6F" w:rsidRPr="00E85A6F" w:rsidRDefault="00E85A6F" w:rsidP="00E85A6F">
      <w:pPr>
        <w:rPr>
          <w:lang w:val="en-US"/>
        </w:rPr>
      </w:pPr>
    </w:p>
    <w:p w14:paraId="58441271" w14:textId="77777777" w:rsidR="00E85A6F" w:rsidRPr="00E85A6F" w:rsidRDefault="00E85A6F" w:rsidP="00E85A6F">
      <w:pPr>
        <w:rPr>
          <w:lang w:val="en-US"/>
        </w:rPr>
      </w:pPr>
      <w:r w:rsidRPr="00E85A6F">
        <w:rPr>
          <w:lang w:val="en-US"/>
        </w:rPr>
        <w:t xml:space="preserve">Name: </w:t>
      </w:r>
      <w:r w:rsidRPr="00E85A6F">
        <w:rPr>
          <w:lang w:val="en-US"/>
        </w:rPr>
        <w:tab/>
      </w:r>
      <w:r w:rsidRPr="00E85A6F">
        <w:rPr>
          <w:lang w:val="en-US"/>
        </w:rPr>
        <w:tab/>
      </w:r>
      <w:r w:rsidRPr="00E85A6F">
        <w:rPr>
          <w:lang w:val="en-US"/>
        </w:rPr>
        <w:tab/>
      </w:r>
      <w:r w:rsidRPr="00E85A6F">
        <w:rPr>
          <w:lang w:val="en-US"/>
        </w:rPr>
        <w:tab/>
      </w:r>
      <w:r w:rsidRPr="00E85A6F">
        <w:rPr>
          <w:lang w:val="en-US"/>
        </w:rPr>
        <w:tab/>
      </w:r>
      <w:r w:rsidRPr="00E85A6F">
        <w:rPr>
          <w:lang w:val="en-US"/>
        </w:rPr>
        <w:tab/>
      </w:r>
      <w:r w:rsidRPr="00E85A6F">
        <w:rPr>
          <w:lang w:val="en-US"/>
        </w:rPr>
        <w:tab/>
        <w:t>First Name:</w:t>
      </w:r>
    </w:p>
    <w:p w14:paraId="468466AC" w14:textId="77777777" w:rsidR="00E85A6F" w:rsidRPr="00E85A6F" w:rsidRDefault="00E85A6F" w:rsidP="00E85A6F">
      <w:pPr>
        <w:rPr>
          <w:lang w:val="en-US"/>
        </w:rPr>
      </w:pPr>
    </w:p>
    <w:p w14:paraId="250E7E1B" w14:textId="77777777" w:rsidR="00E85A6F" w:rsidRDefault="00E85A6F" w:rsidP="00E85A6F">
      <w:pPr>
        <w:rPr>
          <w:lang w:val="en-US"/>
        </w:rPr>
      </w:pPr>
      <w:r w:rsidRPr="00E85A6F">
        <w:rPr>
          <w:lang w:val="en-US"/>
        </w:rPr>
        <w:t xml:space="preserve">Matriculation Number: </w:t>
      </w:r>
      <w:r w:rsidRPr="00E85A6F">
        <w:rPr>
          <w:lang w:val="en-US"/>
        </w:rPr>
        <w:tab/>
      </w:r>
      <w:r w:rsidRPr="00E85A6F">
        <w:rPr>
          <w:lang w:val="en-US"/>
        </w:rPr>
        <w:tab/>
      </w:r>
      <w:r w:rsidRPr="00E85A6F">
        <w:rPr>
          <w:lang w:val="en-US"/>
        </w:rPr>
        <w:tab/>
      </w:r>
      <w:r w:rsidRPr="00E85A6F">
        <w:rPr>
          <w:lang w:val="en-US"/>
        </w:rPr>
        <w:tab/>
      </w:r>
      <w:r w:rsidRPr="00E85A6F">
        <w:rPr>
          <w:lang w:val="en-US"/>
        </w:rPr>
        <w:tab/>
        <w:t>Date:</w:t>
      </w:r>
    </w:p>
    <w:p w14:paraId="3BA8BF47" w14:textId="77777777" w:rsidR="00E85A6F" w:rsidRDefault="00E85A6F" w:rsidP="00E85A6F">
      <w:pPr>
        <w:rPr>
          <w:lang w:val="en-US"/>
        </w:rPr>
      </w:pPr>
    </w:p>
    <w:p w14:paraId="148A0829" w14:textId="380890D3" w:rsidR="004A3CB0" w:rsidRPr="00E85A6F" w:rsidRDefault="00E85A6F" w:rsidP="00E85A6F">
      <w:pPr>
        <w:rPr>
          <w:lang w:val="en-US"/>
        </w:rPr>
      </w:pPr>
      <w:r w:rsidRPr="00E85A6F">
        <w:rPr>
          <w:lang w:val="en-US"/>
        </w:rPr>
        <w:t>Signature:</w:t>
      </w:r>
    </w:p>
    <w:sectPr w:rsidR="004A3CB0" w:rsidRPr="00E85A6F" w:rsidSect="003F2592">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101005" w14:textId="77777777" w:rsidR="00E85A6F" w:rsidRDefault="00E85A6F" w:rsidP="00F91D37">
      <w:pPr>
        <w:spacing w:line="240" w:lineRule="auto"/>
      </w:pPr>
      <w:r>
        <w:separator/>
      </w:r>
    </w:p>
  </w:endnote>
  <w:endnote w:type="continuationSeparator" w:id="0">
    <w:p w14:paraId="66F11B6D" w14:textId="77777777" w:rsidR="00E85A6F" w:rsidRDefault="00E85A6F"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charset w:val="00"/>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2BDCE" w14:textId="77777777" w:rsidR="008655E1" w:rsidRDefault="008655E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9598DC" w14:textId="77777777"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270BC6AD" wp14:editId="09D1ACAC">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1384F4" w14:textId="18CDBF4B"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E85A6F">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0BC6AD"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321384F4" w14:textId="18CDBF4B"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E85A6F">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[Organisationseinheit]</w:t>
    </w:r>
  </w:p>
  <w:p w14:paraId="5D160078" w14:textId="77777777" w:rsidR="009A121D" w:rsidRPr="009A121D" w:rsidRDefault="009A121D" w:rsidP="009A121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3B7156" w14:textId="77777777" w:rsidR="00874D77" w:rsidRPr="00D00E26" w:rsidRDefault="00874D77" w:rsidP="00D00E26">
    <w:pPr>
      <w:pStyle w:val="Fuzeile"/>
    </w:pPr>
  </w:p>
  <w:p w14:paraId="0877C464" w14:textId="77777777" w:rsidR="0011600D" w:rsidRDefault="001160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C589AB" w14:textId="77777777" w:rsidR="00E85A6F" w:rsidRPr="00B40109" w:rsidRDefault="00E85A6F" w:rsidP="009A121D">
      <w:pPr>
        <w:pStyle w:val="Fussnotentrennung"/>
      </w:pPr>
    </w:p>
  </w:footnote>
  <w:footnote w:type="continuationSeparator" w:id="0">
    <w:p w14:paraId="040F0FAF" w14:textId="77777777" w:rsidR="00E85A6F" w:rsidRDefault="00E85A6F" w:rsidP="00F91D37">
      <w:pPr>
        <w:spacing w:line="240" w:lineRule="auto"/>
      </w:pPr>
      <w:r>
        <w:continuationSeparator/>
      </w:r>
    </w:p>
  </w:footnote>
  <w:footnote w:type="continuationNotice" w:id="1">
    <w:p w14:paraId="3EF31CA3" w14:textId="77777777" w:rsidR="00E85A6F" w:rsidRDefault="00E85A6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6DA0BB" w14:textId="77777777" w:rsidR="008655E1" w:rsidRDefault="008655E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E7BB5" w14:textId="77777777" w:rsidR="008655E1" w:rsidRDefault="008655E1">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leohneRahmen"/>
      <w:tblW w:w="10201" w:type="dxa"/>
      <w:tblInd w:w="-987" w:type="dxa"/>
      <w:tblLook w:val="04A0" w:firstRow="1" w:lastRow="0" w:firstColumn="1" w:lastColumn="0" w:noHBand="0" w:noVBand="1"/>
    </w:tblPr>
    <w:tblGrid>
      <w:gridCol w:w="2852"/>
      <w:gridCol w:w="7349"/>
    </w:tblGrid>
    <w:tr w:rsidR="00DB4A20" w14:paraId="29376A25" w14:textId="77777777" w:rsidTr="008655E1">
      <w:trPr>
        <w:trHeight w:hRule="exact" w:val="850"/>
      </w:trPr>
      <w:tc>
        <w:tcPr>
          <w:tcW w:w="2852" w:type="dxa"/>
          <w:tcBorders>
            <w:right w:val="single" w:sz="4" w:space="0" w:color="808080"/>
          </w:tcBorders>
        </w:tcPr>
        <w:p w14:paraId="5EB8E389" w14:textId="77777777" w:rsidR="00DB4A20" w:rsidRPr="003621B6" w:rsidRDefault="00DB4A20" w:rsidP="00653A12">
          <w:pPr>
            <w:pStyle w:val="Kopfzeile"/>
            <w:ind w:left="28"/>
            <w:rPr>
              <w:sz w:val="2"/>
              <w:szCs w:val="2"/>
            </w:rPr>
          </w:pPr>
          <w:r>
            <w:rPr>
              <w:noProof/>
            </w:rPr>
            <w:drawing>
              <wp:inline distT="0" distB="0" distL="0" distR="0" wp14:anchorId="4BDA0372" wp14:editId="05C318C4">
                <wp:extent cx="1548000" cy="536243"/>
                <wp:effectExtent l="0" t="0" r="0" b="0"/>
                <wp:docPr id="192051264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7349" w:type="dxa"/>
          <w:tcBorders>
            <w:left w:val="single" w:sz="4" w:space="0" w:color="808080"/>
          </w:tcBorders>
          <w:vAlign w:val="center"/>
        </w:tcPr>
        <w:p w14:paraId="7AE629EA" w14:textId="7498EEC1" w:rsidR="00DB4A20" w:rsidRPr="006876B5" w:rsidRDefault="008655E1" w:rsidP="00653A12">
          <w:pPr>
            <w:pStyle w:val="Organisationseinheit"/>
            <w:ind w:left="408"/>
            <w:contextualSpacing/>
          </w:pPr>
          <w:r w:rsidRPr="006876B5">
            <w:t xml:space="preserve">Departement </w:t>
          </w:r>
          <w:proofErr w:type="spellStart"/>
          <w:r w:rsidRPr="006876B5">
            <w:t>of</w:t>
          </w:r>
          <w:proofErr w:type="spellEnd"/>
          <w:r w:rsidRPr="006876B5">
            <w:t xml:space="preserve"> </w:t>
          </w:r>
          <w:proofErr w:type="spellStart"/>
          <w:r w:rsidRPr="006876B5">
            <w:t>Psychology</w:t>
          </w:r>
          <w:proofErr w:type="spellEnd"/>
        </w:p>
        <w:p w14:paraId="75FDEB43" w14:textId="2FEA3982" w:rsidR="00E85A6F" w:rsidRPr="008655E1" w:rsidRDefault="008655E1" w:rsidP="00653A12">
          <w:pPr>
            <w:pStyle w:val="Organisationseinheit"/>
            <w:ind w:left="408"/>
            <w:contextualSpacing/>
          </w:pPr>
          <w:r w:rsidRPr="006876B5">
            <w:t xml:space="preserve">Clinical </w:t>
          </w:r>
          <w:proofErr w:type="spellStart"/>
          <w:r w:rsidRPr="006876B5">
            <w:t>Psychology</w:t>
          </w:r>
          <w:proofErr w:type="spellEnd"/>
          <w:r w:rsidRPr="006876B5">
            <w:t xml:space="preserve"> </w:t>
          </w:r>
          <w:proofErr w:type="spellStart"/>
          <w:r w:rsidRPr="006876B5">
            <w:t>for</w:t>
          </w:r>
          <w:proofErr w:type="spellEnd"/>
          <w:r w:rsidRPr="006876B5">
            <w:t xml:space="preserve"> Children/</w:t>
          </w:r>
          <w:proofErr w:type="spellStart"/>
          <w:r w:rsidRPr="006876B5">
            <w:t>Adolescents</w:t>
          </w:r>
          <w:proofErr w:type="spellEnd"/>
          <w:r w:rsidRPr="006876B5">
            <w:t xml:space="preserve"> </w:t>
          </w:r>
          <w:r w:rsidR="006876B5" w:rsidRPr="006876B5">
            <w:t>&amp;</w:t>
          </w:r>
          <w:r w:rsidRPr="006876B5">
            <w:t xml:space="preserve"> Couples/Familie</w:t>
          </w:r>
          <w:proofErr w:type="spellStart"/>
          <w:r w:rsidRPr="006876B5">
            <w:t>s</w:t>
          </w:r>
          <w:proofErr w:type="spellEnd"/>
        </w:p>
      </w:tc>
    </w:tr>
  </w:tbl>
  <w:p w14:paraId="4DEFCA35" w14:textId="77777777" w:rsidR="00DB4A20" w:rsidRDefault="00DB4A20" w:rsidP="00E25EED">
    <w:pPr>
      <w:pStyle w:val="Kopfzeile"/>
      <w:spacing w:after="1020"/>
    </w:pPr>
  </w:p>
  <w:p w14:paraId="032D3903"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A6F"/>
    <w:rsid w:val="000000FB"/>
    <w:rsid w:val="00002978"/>
    <w:rsid w:val="00003A9F"/>
    <w:rsid w:val="00007462"/>
    <w:rsid w:val="0001010F"/>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2B40"/>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69CE"/>
    <w:rsid w:val="0024473C"/>
    <w:rsid w:val="002466D7"/>
    <w:rsid w:val="00247905"/>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5B08"/>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7468"/>
    <w:rsid w:val="003F012A"/>
    <w:rsid w:val="003F0599"/>
    <w:rsid w:val="003F1A56"/>
    <w:rsid w:val="003F2592"/>
    <w:rsid w:val="00405980"/>
    <w:rsid w:val="00412C86"/>
    <w:rsid w:val="00416AAE"/>
    <w:rsid w:val="00420A93"/>
    <w:rsid w:val="0042454D"/>
    <w:rsid w:val="00427C08"/>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3CB0"/>
    <w:rsid w:val="004A531E"/>
    <w:rsid w:val="004A7400"/>
    <w:rsid w:val="004B0FDB"/>
    <w:rsid w:val="004B3225"/>
    <w:rsid w:val="004B454A"/>
    <w:rsid w:val="004B4FC7"/>
    <w:rsid w:val="004B67F2"/>
    <w:rsid w:val="004B78B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2545"/>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06D4"/>
    <w:rsid w:val="005F2B49"/>
    <w:rsid w:val="005F30E1"/>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6B5"/>
    <w:rsid w:val="00687ED7"/>
    <w:rsid w:val="006902BD"/>
    <w:rsid w:val="00691C4C"/>
    <w:rsid w:val="00696CE6"/>
    <w:rsid w:val="006A157B"/>
    <w:rsid w:val="006A2E1F"/>
    <w:rsid w:val="006A3921"/>
    <w:rsid w:val="006B3083"/>
    <w:rsid w:val="006B5345"/>
    <w:rsid w:val="006C0422"/>
    <w:rsid w:val="006C052B"/>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700979"/>
    <w:rsid w:val="0070299A"/>
    <w:rsid w:val="007040B6"/>
    <w:rsid w:val="00705076"/>
    <w:rsid w:val="00705597"/>
    <w:rsid w:val="00706E09"/>
    <w:rsid w:val="00710FD7"/>
    <w:rsid w:val="00711147"/>
    <w:rsid w:val="0071200C"/>
    <w:rsid w:val="0071222D"/>
    <w:rsid w:val="00712791"/>
    <w:rsid w:val="00714162"/>
    <w:rsid w:val="00714414"/>
    <w:rsid w:val="0071778D"/>
    <w:rsid w:val="0072095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3091"/>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52CB"/>
    <w:rsid w:val="007F65AC"/>
    <w:rsid w:val="00801498"/>
    <w:rsid w:val="008026CE"/>
    <w:rsid w:val="00814730"/>
    <w:rsid w:val="008203A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5E1"/>
    <w:rsid w:val="00865D96"/>
    <w:rsid w:val="00866EBF"/>
    <w:rsid w:val="00866FE4"/>
    <w:rsid w:val="00870017"/>
    <w:rsid w:val="008708C1"/>
    <w:rsid w:val="00871687"/>
    <w:rsid w:val="0087200B"/>
    <w:rsid w:val="00874D77"/>
    <w:rsid w:val="00874E14"/>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7BBA"/>
    <w:rsid w:val="008C3E25"/>
    <w:rsid w:val="008D4DCA"/>
    <w:rsid w:val="008E1218"/>
    <w:rsid w:val="008E53E8"/>
    <w:rsid w:val="008F32C3"/>
    <w:rsid w:val="008F4781"/>
    <w:rsid w:val="008F5E45"/>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13D8"/>
    <w:rsid w:val="00961E8E"/>
    <w:rsid w:val="00963663"/>
    <w:rsid w:val="0096603D"/>
    <w:rsid w:val="00967294"/>
    <w:rsid w:val="00971C80"/>
    <w:rsid w:val="009735A1"/>
    <w:rsid w:val="00974275"/>
    <w:rsid w:val="00977950"/>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5DB6"/>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38C2"/>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0D36"/>
    <w:rsid w:val="00BC5E1D"/>
    <w:rsid w:val="00BC655F"/>
    <w:rsid w:val="00BC6819"/>
    <w:rsid w:val="00BD09F9"/>
    <w:rsid w:val="00BD1772"/>
    <w:rsid w:val="00BD25AB"/>
    <w:rsid w:val="00BD6C11"/>
    <w:rsid w:val="00BE1685"/>
    <w:rsid w:val="00BE1953"/>
    <w:rsid w:val="00BE1E62"/>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2008E"/>
    <w:rsid w:val="00C20DEA"/>
    <w:rsid w:val="00C21138"/>
    <w:rsid w:val="00C238C3"/>
    <w:rsid w:val="00C25656"/>
    <w:rsid w:val="00C30C28"/>
    <w:rsid w:val="00C344C1"/>
    <w:rsid w:val="00C3674D"/>
    <w:rsid w:val="00C43EDE"/>
    <w:rsid w:val="00C445A5"/>
    <w:rsid w:val="00C471D9"/>
    <w:rsid w:val="00C4785B"/>
    <w:rsid w:val="00C51D2F"/>
    <w:rsid w:val="00C52FA0"/>
    <w:rsid w:val="00C5377E"/>
    <w:rsid w:val="00C60AC3"/>
    <w:rsid w:val="00C6509F"/>
    <w:rsid w:val="00C656F3"/>
    <w:rsid w:val="00C67891"/>
    <w:rsid w:val="00C7016E"/>
    <w:rsid w:val="00C715B4"/>
    <w:rsid w:val="00C73727"/>
    <w:rsid w:val="00C83BBC"/>
    <w:rsid w:val="00C87285"/>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1C54"/>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547F5"/>
    <w:rsid w:val="00E61256"/>
    <w:rsid w:val="00E61EB6"/>
    <w:rsid w:val="00E62C01"/>
    <w:rsid w:val="00E62EFE"/>
    <w:rsid w:val="00E73CB2"/>
    <w:rsid w:val="00E75F3D"/>
    <w:rsid w:val="00E77672"/>
    <w:rsid w:val="00E8145E"/>
    <w:rsid w:val="00E81A79"/>
    <w:rsid w:val="00E839BA"/>
    <w:rsid w:val="00E8428A"/>
    <w:rsid w:val="00E85A6F"/>
    <w:rsid w:val="00E860F7"/>
    <w:rsid w:val="00E92C8B"/>
    <w:rsid w:val="00E9379A"/>
    <w:rsid w:val="00E94267"/>
    <w:rsid w:val="00E97F7D"/>
    <w:rsid w:val="00EA20C3"/>
    <w:rsid w:val="00EA2469"/>
    <w:rsid w:val="00EA59B8"/>
    <w:rsid w:val="00EA5A01"/>
    <w:rsid w:val="00EA6A58"/>
    <w:rsid w:val="00EB38D6"/>
    <w:rsid w:val="00EB5531"/>
    <w:rsid w:val="00EB6420"/>
    <w:rsid w:val="00EB6C2A"/>
    <w:rsid w:val="00EB723F"/>
    <w:rsid w:val="00EC0F54"/>
    <w:rsid w:val="00EC2890"/>
    <w:rsid w:val="00EC2DF9"/>
    <w:rsid w:val="00EC6B44"/>
    <w:rsid w:val="00EC6CDF"/>
    <w:rsid w:val="00EC7820"/>
    <w:rsid w:val="00EC7C85"/>
    <w:rsid w:val="00EC7E47"/>
    <w:rsid w:val="00ED5356"/>
    <w:rsid w:val="00ED7D8F"/>
    <w:rsid w:val="00EE3EF1"/>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683"/>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D37"/>
    <w:rsid w:val="00F91DEC"/>
    <w:rsid w:val="00F93538"/>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D97BE"/>
  <w15:docId w15:val="{CAA84BCE-4802-4B4E-A45A-DB3D7C0B9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E2B40"/>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46548"/>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semiHidden/>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604661">
      <w:bodyDiv w:val="1"/>
      <w:marLeft w:val="0"/>
      <w:marRight w:val="0"/>
      <w:marTop w:val="0"/>
      <w:marBottom w:val="0"/>
      <w:divBdr>
        <w:top w:val="none" w:sz="0" w:space="0" w:color="auto"/>
        <w:left w:val="none" w:sz="0" w:space="0" w:color="auto"/>
        <w:bottom w:val="none" w:sz="0" w:space="0" w:color="auto"/>
        <w:right w:val="none" w:sz="0" w:space="0" w:color="auto"/>
      </w:divBdr>
    </w:div>
    <w:div w:id="748818589">
      <w:bodyDiv w:val="1"/>
      <w:marLeft w:val="0"/>
      <w:marRight w:val="0"/>
      <w:marTop w:val="0"/>
      <w:marBottom w:val="0"/>
      <w:divBdr>
        <w:top w:val="none" w:sz="0" w:space="0" w:color="auto"/>
        <w:left w:val="none" w:sz="0" w:space="0" w:color="auto"/>
        <w:bottom w:val="none" w:sz="0" w:space="0" w:color="auto"/>
        <w:right w:val="none" w:sz="0" w:space="0" w:color="auto"/>
      </w:divBdr>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i.swiss-academies.ch/site/assets/files/25852/kodex_layout_de_web.pdf"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Z:\Vorlagen\uzh-report-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docProps/app.xml><?xml version="1.0" encoding="utf-8"?>
<Properties xmlns="http://schemas.openxmlformats.org/officeDocument/2006/extended-properties" xmlns:vt="http://schemas.openxmlformats.org/officeDocument/2006/docPropsVTypes">
  <Template>uzh-report-de.dotx</Template>
  <TotalTime>0</TotalTime>
  <Pages>1</Pages>
  <Words>305</Words>
  <Characters>1923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Christina Breitenstein</dc:creator>
  <dc:description>erstellt durch Vorlagenbauer.ch</dc:description>
  <cp:lastModifiedBy>Christina Breitenstein</cp:lastModifiedBy>
  <cp:revision>3</cp:revision>
  <cp:lastPrinted>2024-12-03T10:21:00Z</cp:lastPrinted>
  <dcterms:created xsi:type="dcterms:W3CDTF">2024-12-03T10:16:00Z</dcterms:created>
  <dcterms:modified xsi:type="dcterms:W3CDTF">2024-12-03T11:31:00Z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